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6BAA" w:rsidRPr="003F6D72" w:rsidRDefault="006D6BAA" w:rsidP="006D6BAA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color w:val="FF0000"/>
          <w:sz w:val="28"/>
          <w:szCs w:val="28"/>
          <w:u w:val="single"/>
        </w:rPr>
      </w:pPr>
      <w:r w:rsidRPr="003F6D72">
        <w:rPr>
          <w:rFonts w:ascii="Times New Roman CYR" w:hAnsi="Times New Roman CYR" w:cs="Times New Roman CYR"/>
          <w:b/>
          <w:color w:val="FF0000"/>
          <w:sz w:val="28"/>
          <w:szCs w:val="28"/>
          <w:u w:val="single"/>
        </w:rPr>
        <w:t>АВГУСТОВСКАЯ КОНФЕРЕНЦИЯ - 2022 г.</w:t>
      </w:r>
    </w:p>
    <w:p w:rsidR="006D6BAA" w:rsidRDefault="006D6BAA" w:rsidP="006D6B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color w:val="000000"/>
          <w:sz w:val="32"/>
          <w:szCs w:val="32"/>
        </w:rPr>
      </w:pPr>
      <w:r w:rsidRPr="00A2767C"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 CYR" w:hAnsi="Times New Roman CYR" w:cs="Times New Roman CYR"/>
          <w:color w:val="000000"/>
          <w:sz w:val="32"/>
          <w:szCs w:val="32"/>
        </w:rPr>
        <w:t>Уважаемые участники и гости совещания! Разрешите традиционное августовское совещание педагогических работников считать открытым</w:t>
      </w:r>
      <w:r>
        <w:rPr>
          <w:rFonts w:ascii="Times New Roman CYR" w:hAnsi="Times New Roman CYR" w:cs="Times New Roman CYR"/>
          <w:b/>
          <w:bCs/>
          <w:color w:val="000000"/>
          <w:sz w:val="32"/>
          <w:szCs w:val="32"/>
        </w:rPr>
        <w:t>.</w:t>
      </w:r>
    </w:p>
    <w:p w:rsidR="006D6BAA" w:rsidRPr="00A2767C" w:rsidRDefault="006D6BAA" w:rsidP="006D6B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32"/>
          <w:szCs w:val="32"/>
        </w:rPr>
      </w:pPr>
    </w:p>
    <w:p w:rsidR="006D6BAA" w:rsidRDefault="006D6BAA" w:rsidP="006D6BA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color w:val="000000"/>
          <w:sz w:val="32"/>
          <w:szCs w:val="32"/>
        </w:rPr>
        <w:t>Предлагается следующая повестка дня:</w:t>
      </w:r>
    </w:p>
    <w:p w:rsidR="006D6BAA" w:rsidRPr="00A2767C" w:rsidRDefault="006D6BAA" w:rsidP="006D6B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2"/>
          <w:szCs w:val="32"/>
        </w:rPr>
      </w:pPr>
    </w:p>
    <w:p w:rsidR="00E919C6" w:rsidRPr="00E919C6" w:rsidRDefault="00E919C6" w:rsidP="00EC6E21">
      <w:pPr>
        <w:pStyle w:val="a3"/>
        <w:widowControl w:val="0"/>
        <w:numPr>
          <w:ilvl w:val="0"/>
          <w:numId w:val="1"/>
        </w:numPr>
        <w:autoSpaceDE w:val="0"/>
        <w:adjustRightInd w:val="0"/>
        <w:jc w:val="both"/>
        <w:rPr>
          <w:rFonts w:ascii="Times New Roman" w:hAnsi="Times New Roman"/>
          <w:i/>
          <w:iCs/>
          <w:sz w:val="32"/>
          <w:szCs w:val="32"/>
        </w:rPr>
      </w:pPr>
      <w:r>
        <w:rPr>
          <w:rFonts w:ascii="Times New Roman" w:hAnsi="Times New Roman"/>
          <w:i/>
          <w:iCs/>
          <w:sz w:val="32"/>
          <w:szCs w:val="32"/>
        </w:rPr>
        <w:t>Вступительное слово Главы ГО «город Южно-Сухокумск» Абдулаева Абдулы Абдурахимовича.</w:t>
      </w:r>
    </w:p>
    <w:p w:rsidR="006D6BAA" w:rsidRPr="006D6BAA" w:rsidRDefault="006D6BAA" w:rsidP="00EC6E21">
      <w:pPr>
        <w:pStyle w:val="a3"/>
        <w:widowControl w:val="0"/>
        <w:numPr>
          <w:ilvl w:val="0"/>
          <w:numId w:val="1"/>
        </w:numPr>
        <w:autoSpaceDE w:val="0"/>
        <w:adjustRightInd w:val="0"/>
        <w:jc w:val="both"/>
        <w:rPr>
          <w:rFonts w:ascii="Times New Roman" w:hAnsi="Times New Roman"/>
          <w:i/>
          <w:iCs/>
          <w:sz w:val="32"/>
          <w:szCs w:val="32"/>
        </w:rPr>
      </w:pPr>
      <w:r w:rsidRPr="006D6BAA">
        <w:rPr>
          <w:rFonts w:ascii="Times New Roman CYR" w:hAnsi="Times New Roman CYR" w:cs="Times New Roman CYR"/>
          <w:i/>
          <w:iCs/>
          <w:color w:val="000000"/>
          <w:sz w:val="32"/>
          <w:szCs w:val="32"/>
        </w:rPr>
        <w:t xml:space="preserve">Основной доклад </w:t>
      </w:r>
      <w:r w:rsidR="00EC6E21">
        <w:rPr>
          <w:rFonts w:ascii="Times New Roman CYR" w:hAnsi="Times New Roman CYR" w:cs="Times New Roman CYR"/>
          <w:i/>
          <w:iCs/>
          <w:color w:val="000000"/>
          <w:sz w:val="32"/>
          <w:szCs w:val="32"/>
        </w:rPr>
        <w:t xml:space="preserve">и.о. </w:t>
      </w:r>
      <w:r w:rsidRPr="006D6BAA">
        <w:rPr>
          <w:rFonts w:ascii="Times New Roman CYR" w:hAnsi="Times New Roman CYR" w:cs="Times New Roman CYR"/>
          <w:i/>
          <w:iCs/>
          <w:color w:val="000000"/>
          <w:sz w:val="32"/>
          <w:szCs w:val="32"/>
        </w:rPr>
        <w:t xml:space="preserve">начальника </w:t>
      </w:r>
      <w:r w:rsidR="00EC6E21">
        <w:rPr>
          <w:rFonts w:ascii="Times New Roman CYR" w:hAnsi="Times New Roman CYR" w:cs="Times New Roman CYR"/>
          <w:i/>
          <w:iCs/>
          <w:color w:val="000000"/>
          <w:sz w:val="32"/>
          <w:szCs w:val="32"/>
        </w:rPr>
        <w:t>МКУ «У</w:t>
      </w:r>
      <w:r w:rsidRPr="006D6BAA">
        <w:rPr>
          <w:rFonts w:ascii="Times New Roman CYR" w:hAnsi="Times New Roman CYR" w:cs="Times New Roman CYR"/>
          <w:i/>
          <w:iCs/>
          <w:color w:val="000000"/>
          <w:sz w:val="32"/>
          <w:szCs w:val="32"/>
        </w:rPr>
        <w:t>правлени</w:t>
      </w:r>
      <w:r w:rsidR="00EC6E21">
        <w:rPr>
          <w:rFonts w:ascii="Times New Roman CYR" w:hAnsi="Times New Roman CYR" w:cs="Times New Roman CYR"/>
          <w:i/>
          <w:iCs/>
          <w:color w:val="000000"/>
          <w:sz w:val="32"/>
          <w:szCs w:val="32"/>
        </w:rPr>
        <w:t>е</w:t>
      </w:r>
      <w:r w:rsidRPr="006D6BAA">
        <w:rPr>
          <w:rFonts w:ascii="Times New Roman CYR" w:hAnsi="Times New Roman CYR" w:cs="Times New Roman CYR"/>
          <w:i/>
          <w:iCs/>
          <w:color w:val="000000"/>
          <w:sz w:val="32"/>
          <w:szCs w:val="32"/>
        </w:rPr>
        <w:t xml:space="preserve"> образования</w:t>
      </w:r>
      <w:r w:rsidR="00EC6E21">
        <w:rPr>
          <w:rFonts w:ascii="Times New Roman CYR" w:hAnsi="Times New Roman CYR" w:cs="Times New Roman CYR"/>
          <w:i/>
          <w:iCs/>
          <w:color w:val="000000"/>
          <w:sz w:val="32"/>
          <w:szCs w:val="32"/>
        </w:rPr>
        <w:t>»</w:t>
      </w:r>
      <w:r w:rsidRPr="006D6BAA">
        <w:rPr>
          <w:rFonts w:ascii="Times New Roman CYR" w:hAnsi="Times New Roman CYR" w:cs="Times New Roman CYR"/>
          <w:i/>
          <w:iCs/>
          <w:color w:val="000000"/>
          <w:sz w:val="32"/>
          <w:szCs w:val="32"/>
        </w:rPr>
        <w:t xml:space="preserve"> </w:t>
      </w:r>
      <w:r w:rsidR="00EC6E21">
        <w:rPr>
          <w:rFonts w:ascii="Times New Roman CYR" w:hAnsi="Times New Roman CYR" w:cs="Times New Roman CYR"/>
          <w:i/>
          <w:iCs/>
          <w:color w:val="000000"/>
          <w:sz w:val="32"/>
          <w:szCs w:val="32"/>
        </w:rPr>
        <w:t>Набиевой Рукижат Мусаевны.</w:t>
      </w:r>
      <w:r w:rsidRPr="006D6BAA">
        <w:rPr>
          <w:rFonts w:ascii="Times New Roman CYR" w:hAnsi="Times New Roman CYR" w:cs="Times New Roman CYR"/>
          <w:i/>
          <w:iCs/>
          <w:color w:val="000000"/>
          <w:sz w:val="32"/>
          <w:szCs w:val="32"/>
        </w:rPr>
        <w:t xml:space="preserve"> Подведение итогов </w:t>
      </w:r>
      <w:r w:rsidR="002A7B39">
        <w:rPr>
          <w:rFonts w:ascii="Times New Roman CYR" w:hAnsi="Times New Roman CYR" w:cs="Times New Roman CYR"/>
          <w:i/>
          <w:iCs/>
          <w:color w:val="000000"/>
          <w:sz w:val="32"/>
          <w:szCs w:val="32"/>
        </w:rPr>
        <w:t xml:space="preserve">2021-2022 </w:t>
      </w:r>
      <w:r w:rsidRPr="006D6BAA">
        <w:rPr>
          <w:rFonts w:ascii="Times New Roman CYR" w:hAnsi="Times New Roman CYR" w:cs="Times New Roman CYR"/>
          <w:i/>
          <w:iCs/>
          <w:color w:val="000000"/>
          <w:sz w:val="32"/>
          <w:szCs w:val="32"/>
        </w:rPr>
        <w:t xml:space="preserve">учебного года и </w:t>
      </w:r>
      <w:r w:rsidRPr="006D6BAA">
        <w:rPr>
          <w:rFonts w:ascii="Times New Roman" w:hAnsi="Times New Roman"/>
          <w:sz w:val="32"/>
          <w:szCs w:val="32"/>
        </w:rPr>
        <w:t>«</w:t>
      </w:r>
      <w:r w:rsidR="007B1C05">
        <w:rPr>
          <w:rFonts w:ascii="Times New Roman" w:hAnsi="Times New Roman"/>
          <w:sz w:val="32"/>
          <w:szCs w:val="32"/>
        </w:rPr>
        <w:t>Развитие муниципальной системы образования в контексте основных стратегических ориентиров: достижения, проблемы, перспективы»</w:t>
      </w:r>
      <w:r w:rsidRPr="006D6BAA">
        <w:rPr>
          <w:rFonts w:ascii="Times New Roman CYR" w:hAnsi="Times New Roman CYR" w:cs="Times New Roman CYR"/>
          <w:i/>
          <w:iCs/>
          <w:sz w:val="32"/>
          <w:szCs w:val="32"/>
        </w:rPr>
        <w:t>.</w:t>
      </w:r>
    </w:p>
    <w:p w:rsidR="006D6BAA" w:rsidRPr="002A7B39" w:rsidRDefault="006D6BAA" w:rsidP="006D6BAA">
      <w:pPr>
        <w:pStyle w:val="a3"/>
        <w:widowControl w:val="0"/>
        <w:numPr>
          <w:ilvl w:val="0"/>
          <w:numId w:val="1"/>
        </w:numPr>
        <w:autoSpaceDE w:val="0"/>
        <w:adjustRightInd w:val="0"/>
        <w:jc w:val="both"/>
        <w:rPr>
          <w:rFonts w:ascii="Times New Roman" w:hAnsi="Times New Roman"/>
          <w:i/>
          <w:iCs/>
          <w:sz w:val="32"/>
          <w:szCs w:val="32"/>
        </w:rPr>
      </w:pPr>
      <w:r w:rsidRPr="006D6BAA">
        <w:rPr>
          <w:rFonts w:ascii="Times New Roman" w:hAnsi="Times New Roman"/>
          <w:i/>
          <w:iCs/>
          <w:color w:val="000000"/>
          <w:sz w:val="32"/>
          <w:szCs w:val="32"/>
        </w:rPr>
        <w:t>Итоги ГИА за 2021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 xml:space="preserve">-2022 учебный </w:t>
      </w:r>
      <w:r w:rsidR="00095D51">
        <w:rPr>
          <w:rFonts w:ascii="Times New Roman" w:hAnsi="Times New Roman"/>
          <w:i/>
          <w:iCs/>
          <w:color w:val="000000"/>
          <w:sz w:val="32"/>
          <w:szCs w:val="32"/>
        </w:rPr>
        <w:t>год</w:t>
      </w:r>
      <w:r w:rsidRPr="006D6BAA">
        <w:rPr>
          <w:rFonts w:ascii="Times New Roman" w:hAnsi="Times New Roman"/>
          <w:i/>
          <w:iCs/>
          <w:color w:val="000000"/>
          <w:sz w:val="32"/>
          <w:szCs w:val="32"/>
        </w:rPr>
        <w:t xml:space="preserve">. Выступит руководитель пункта проведения </w:t>
      </w:r>
      <w:r w:rsidR="002A7B39" w:rsidRPr="006D6BAA">
        <w:rPr>
          <w:rFonts w:ascii="Times New Roman" w:hAnsi="Times New Roman"/>
          <w:i/>
          <w:iCs/>
          <w:color w:val="000000"/>
          <w:sz w:val="32"/>
          <w:szCs w:val="32"/>
        </w:rPr>
        <w:t>ГИА Гульбагандова</w:t>
      </w:r>
      <w:r>
        <w:rPr>
          <w:rFonts w:ascii="Times New Roman" w:hAnsi="Times New Roman"/>
          <w:i/>
          <w:iCs/>
          <w:color w:val="000000"/>
          <w:sz w:val="32"/>
          <w:szCs w:val="32"/>
        </w:rPr>
        <w:t xml:space="preserve"> Ханумчакар Шахбановна.</w:t>
      </w:r>
    </w:p>
    <w:p w:rsidR="006D6BAA" w:rsidRPr="00095D51" w:rsidRDefault="006D6BAA" w:rsidP="002A7B39">
      <w:pPr>
        <w:pStyle w:val="a3"/>
        <w:widowControl w:val="0"/>
        <w:numPr>
          <w:ilvl w:val="0"/>
          <w:numId w:val="1"/>
        </w:numPr>
        <w:autoSpaceDE w:val="0"/>
        <w:adjustRightInd w:val="0"/>
        <w:jc w:val="both"/>
        <w:rPr>
          <w:rFonts w:ascii="Times New Roman" w:hAnsi="Times New Roman"/>
          <w:i/>
          <w:iCs/>
          <w:sz w:val="32"/>
          <w:szCs w:val="32"/>
        </w:rPr>
      </w:pPr>
      <w:r w:rsidRPr="002A7B39">
        <w:rPr>
          <w:rFonts w:ascii="Times New Roman" w:hAnsi="Times New Roman"/>
          <w:i/>
          <w:iCs/>
          <w:color w:val="000000"/>
          <w:sz w:val="32"/>
          <w:szCs w:val="32"/>
        </w:rPr>
        <w:t>«</w:t>
      </w:r>
      <w:r w:rsidRPr="002A7B39">
        <w:rPr>
          <w:rFonts w:ascii="Times New Roman CYR" w:hAnsi="Times New Roman CYR" w:cs="Times New Roman CYR"/>
          <w:i/>
          <w:iCs/>
          <w:color w:val="000000"/>
          <w:sz w:val="32"/>
          <w:szCs w:val="32"/>
        </w:rPr>
        <w:t xml:space="preserve">О проблемах и достижениях в реализации </w:t>
      </w:r>
      <w:r w:rsidR="002A7B39" w:rsidRPr="002A7B39">
        <w:rPr>
          <w:rFonts w:ascii="Times New Roman CYR" w:hAnsi="Times New Roman CYR" w:cs="Times New Roman CYR"/>
          <w:i/>
          <w:iCs/>
          <w:color w:val="000000"/>
          <w:sz w:val="32"/>
          <w:szCs w:val="32"/>
        </w:rPr>
        <w:t>проекта «</w:t>
      </w:r>
      <w:r w:rsidRPr="002A7B39">
        <w:rPr>
          <w:rFonts w:ascii="Times New Roman CYR" w:hAnsi="Times New Roman CYR" w:cs="Times New Roman CYR"/>
          <w:i/>
          <w:iCs/>
          <w:color w:val="000000"/>
          <w:sz w:val="32"/>
          <w:szCs w:val="32"/>
        </w:rPr>
        <w:t>Успех каждого ребенка» в образовательных учреждениях города»</w:t>
      </w:r>
      <w:r w:rsidRPr="002A7B39">
        <w:rPr>
          <w:rFonts w:ascii="Times New Roman" w:hAnsi="Times New Roman"/>
          <w:i/>
          <w:iCs/>
          <w:color w:val="000000"/>
          <w:sz w:val="32"/>
          <w:szCs w:val="32"/>
        </w:rPr>
        <w:t xml:space="preserve">, </w:t>
      </w:r>
      <w:r w:rsidRPr="002A7B39">
        <w:rPr>
          <w:rFonts w:ascii="Times New Roman CYR" w:hAnsi="Times New Roman CYR" w:cs="Times New Roman CYR"/>
          <w:i/>
          <w:iCs/>
          <w:color w:val="000000"/>
          <w:sz w:val="32"/>
          <w:szCs w:val="32"/>
        </w:rPr>
        <w:t>расскажет директор Центра детского и юношеского творчества Магомедова Индира Абдулмеджидовна.</w:t>
      </w:r>
    </w:p>
    <w:p w:rsidR="002A7B39" w:rsidRPr="00095D51" w:rsidRDefault="00396CB7" w:rsidP="00095D51">
      <w:pPr>
        <w:pStyle w:val="a3"/>
        <w:widowControl w:val="0"/>
        <w:numPr>
          <w:ilvl w:val="0"/>
          <w:numId w:val="1"/>
        </w:numPr>
        <w:autoSpaceDE w:val="0"/>
        <w:adjustRightInd w:val="0"/>
        <w:jc w:val="both"/>
        <w:rPr>
          <w:rStyle w:val="apple-converted-space"/>
          <w:rFonts w:ascii="Times New Roman" w:hAnsi="Times New Roman" w:cs="Times New Roman"/>
          <w:i/>
          <w:iCs/>
          <w:sz w:val="32"/>
          <w:szCs w:val="32"/>
        </w:rPr>
      </w:pPr>
      <w:r w:rsidRPr="00095D51">
        <w:rPr>
          <w:rFonts w:ascii="Times New Roman" w:hAnsi="Times New Roman" w:cs="Times New Roman"/>
          <w:bCs/>
          <w:i/>
          <w:color w:val="000000"/>
          <w:sz w:val="32"/>
          <w:szCs w:val="32"/>
          <w:bdr w:val="none" w:sz="0" w:space="0" w:color="auto" w:frame="1"/>
        </w:rPr>
        <w:t xml:space="preserve">Об итогах 2021-2022 учебного года расскажет директор МКОУ СОШ №3 </w:t>
      </w:r>
      <w:r w:rsidR="00473FBF">
        <w:rPr>
          <w:rFonts w:ascii="Times New Roman" w:hAnsi="Times New Roman" w:cs="Times New Roman"/>
          <w:bCs/>
          <w:i/>
          <w:color w:val="000000"/>
          <w:sz w:val="32"/>
          <w:szCs w:val="32"/>
          <w:bdr w:val="none" w:sz="0" w:space="0" w:color="auto" w:frame="1"/>
        </w:rPr>
        <w:t xml:space="preserve">Гаджимусаев </w:t>
      </w:r>
      <w:r w:rsidRPr="00095D51">
        <w:rPr>
          <w:rFonts w:ascii="Times New Roman" w:hAnsi="Times New Roman" w:cs="Times New Roman"/>
          <w:bCs/>
          <w:i/>
          <w:color w:val="000000"/>
          <w:sz w:val="32"/>
          <w:szCs w:val="32"/>
          <w:bdr w:val="none" w:sz="0" w:space="0" w:color="auto" w:frame="1"/>
        </w:rPr>
        <w:t>Сейда</w:t>
      </w:r>
      <w:bookmarkStart w:id="0" w:name="_GoBack"/>
      <w:bookmarkEnd w:id="0"/>
      <w:r w:rsidRPr="00095D51">
        <w:rPr>
          <w:rFonts w:ascii="Times New Roman" w:hAnsi="Times New Roman" w:cs="Times New Roman"/>
          <w:bCs/>
          <w:i/>
          <w:color w:val="000000"/>
          <w:sz w:val="32"/>
          <w:szCs w:val="32"/>
          <w:bdr w:val="none" w:sz="0" w:space="0" w:color="auto" w:frame="1"/>
        </w:rPr>
        <w:t>ли Гусейналиевич.</w:t>
      </w:r>
      <w:r w:rsidRPr="00095D51">
        <w:rPr>
          <w:rStyle w:val="apple-converted-space"/>
          <w:rFonts w:ascii="Times New Roman" w:eastAsia="Calibri" w:hAnsi="Times New Roman" w:cs="Times New Roman"/>
          <w:bCs/>
          <w:i/>
          <w:color w:val="000000"/>
          <w:sz w:val="32"/>
          <w:szCs w:val="32"/>
          <w:bdr w:val="none" w:sz="0" w:space="0" w:color="auto" w:frame="1"/>
        </w:rPr>
        <w:t> </w:t>
      </w:r>
    </w:p>
    <w:p w:rsidR="00095D51" w:rsidRPr="00A44CA3" w:rsidRDefault="00095D51" w:rsidP="00095D51">
      <w:pPr>
        <w:pStyle w:val="a4"/>
        <w:numPr>
          <w:ilvl w:val="0"/>
          <w:numId w:val="1"/>
        </w:numPr>
        <w:spacing w:after="0"/>
        <w:jc w:val="both"/>
        <w:textAlignment w:val="baseline"/>
        <w:rPr>
          <w:rStyle w:val="apple-converted-space"/>
          <w:rFonts w:eastAsia="Calibri"/>
          <w:bCs/>
          <w:i/>
          <w:color w:val="000000"/>
          <w:sz w:val="32"/>
          <w:szCs w:val="32"/>
          <w:bdr w:val="none" w:sz="0" w:space="0" w:color="auto" w:frame="1"/>
        </w:rPr>
      </w:pPr>
      <w:r w:rsidRPr="00A44CA3">
        <w:rPr>
          <w:rStyle w:val="apple-converted-space"/>
          <w:rFonts w:eastAsia="Calibri"/>
          <w:bCs/>
          <w:i/>
          <w:color w:val="000000"/>
          <w:sz w:val="32"/>
          <w:szCs w:val="32"/>
          <w:bdr w:val="none" w:sz="0" w:space="0" w:color="auto" w:frame="1"/>
        </w:rPr>
        <w:t>«О проблемах и достижениях дошкольных образовательных учреждений»,</w:t>
      </w:r>
      <w:r>
        <w:rPr>
          <w:rStyle w:val="apple-converted-space"/>
          <w:rFonts w:eastAsia="Calibri"/>
          <w:bCs/>
          <w:i/>
          <w:color w:val="000000"/>
          <w:sz w:val="32"/>
          <w:szCs w:val="32"/>
          <w:bdr w:val="none" w:sz="0" w:space="0" w:color="auto" w:frame="1"/>
        </w:rPr>
        <w:t xml:space="preserve"> </w:t>
      </w:r>
      <w:r w:rsidRPr="00A44CA3">
        <w:rPr>
          <w:rStyle w:val="apple-converted-space"/>
          <w:rFonts w:eastAsia="Calibri"/>
          <w:bCs/>
          <w:i/>
          <w:color w:val="000000"/>
          <w:sz w:val="32"/>
          <w:szCs w:val="32"/>
          <w:bdr w:val="none" w:sz="0" w:space="0" w:color="auto" w:frame="1"/>
        </w:rPr>
        <w:t>выступит заведующая Детского сада №</w:t>
      </w:r>
      <w:r w:rsidR="00331A93">
        <w:rPr>
          <w:rStyle w:val="apple-converted-space"/>
          <w:rFonts w:eastAsia="Calibri"/>
          <w:bCs/>
          <w:i/>
          <w:color w:val="000000"/>
          <w:sz w:val="32"/>
          <w:szCs w:val="32"/>
          <w:bdr w:val="none" w:sz="0" w:space="0" w:color="auto" w:frame="1"/>
        </w:rPr>
        <w:t>5</w:t>
      </w:r>
      <w:r w:rsidRPr="00A44CA3">
        <w:rPr>
          <w:rStyle w:val="apple-converted-space"/>
          <w:rFonts w:eastAsia="Calibri"/>
          <w:bCs/>
          <w:i/>
          <w:color w:val="000000"/>
          <w:sz w:val="32"/>
          <w:szCs w:val="32"/>
          <w:bdr w:val="none" w:sz="0" w:space="0" w:color="auto" w:frame="1"/>
        </w:rPr>
        <w:t xml:space="preserve"> «</w:t>
      </w:r>
      <w:r w:rsidR="00331A93">
        <w:rPr>
          <w:rStyle w:val="apple-converted-space"/>
          <w:rFonts w:eastAsia="Calibri"/>
          <w:bCs/>
          <w:i/>
          <w:color w:val="000000"/>
          <w:sz w:val="32"/>
          <w:szCs w:val="32"/>
          <w:bdr w:val="none" w:sz="0" w:space="0" w:color="auto" w:frame="1"/>
        </w:rPr>
        <w:t>Солнышко</w:t>
      </w:r>
      <w:r w:rsidRPr="00A44CA3">
        <w:rPr>
          <w:rStyle w:val="apple-converted-space"/>
          <w:rFonts w:eastAsia="Calibri"/>
          <w:bCs/>
          <w:i/>
          <w:color w:val="000000"/>
          <w:sz w:val="32"/>
          <w:szCs w:val="32"/>
          <w:bdr w:val="none" w:sz="0" w:space="0" w:color="auto" w:frame="1"/>
        </w:rPr>
        <w:t xml:space="preserve">» </w:t>
      </w:r>
      <w:r w:rsidR="00331A93">
        <w:rPr>
          <w:rStyle w:val="apple-converted-space"/>
          <w:rFonts w:eastAsia="Calibri"/>
          <w:bCs/>
          <w:i/>
          <w:color w:val="000000"/>
          <w:sz w:val="32"/>
          <w:szCs w:val="32"/>
          <w:bdr w:val="none" w:sz="0" w:space="0" w:color="auto" w:frame="1"/>
        </w:rPr>
        <w:t>Агакеримова Надия Исабековна</w:t>
      </w:r>
      <w:r>
        <w:rPr>
          <w:rStyle w:val="apple-converted-space"/>
          <w:rFonts w:eastAsia="Calibri"/>
          <w:bCs/>
          <w:i/>
          <w:color w:val="000000"/>
          <w:sz w:val="32"/>
          <w:szCs w:val="32"/>
          <w:bdr w:val="none" w:sz="0" w:space="0" w:color="auto" w:frame="1"/>
        </w:rPr>
        <w:t>.</w:t>
      </w:r>
    </w:p>
    <w:p w:rsidR="00095D51" w:rsidRDefault="00095D51" w:rsidP="002458AF">
      <w:pPr>
        <w:pStyle w:val="a4"/>
        <w:numPr>
          <w:ilvl w:val="0"/>
          <w:numId w:val="1"/>
        </w:numPr>
        <w:spacing w:after="0"/>
        <w:textAlignment w:val="baseline"/>
        <w:rPr>
          <w:rStyle w:val="apple-converted-space"/>
          <w:rFonts w:eastAsia="Calibri"/>
          <w:bCs/>
          <w:i/>
          <w:color w:val="000000"/>
          <w:sz w:val="32"/>
          <w:szCs w:val="32"/>
          <w:bdr w:val="none" w:sz="0" w:space="0" w:color="auto" w:frame="1"/>
        </w:rPr>
      </w:pPr>
      <w:r w:rsidRPr="00095D51">
        <w:rPr>
          <w:rStyle w:val="apple-converted-space"/>
          <w:rFonts w:eastAsia="Calibri"/>
          <w:bCs/>
          <w:i/>
          <w:color w:val="000000"/>
          <w:sz w:val="32"/>
          <w:szCs w:val="32"/>
          <w:bdr w:val="none" w:sz="0" w:space="0" w:color="auto" w:frame="1"/>
        </w:rPr>
        <w:t>Награждение и чествование педагогов</w:t>
      </w:r>
      <w:r>
        <w:rPr>
          <w:rStyle w:val="apple-converted-space"/>
          <w:rFonts w:eastAsia="Calibri"/>
          <w:bCs/>
          <w:i/>
          <w:color w:val="000000"/>
          <w:sz w:val="32"/>
          <w:szCs w:val="32"/>
          <w:bdr w:val="none" w:sz="0" w:space="0" w:color="auto" w:frame="1"/>
        </w:rPr>
        <w:t>.</w:t>
      </w:r>
    </w:p>
    <w:p w:rsidR="00095D51" w:rsidRPr="00095D51" w:rsidRDefault="00095D51" w:rsidP="00095D51">
      <w:pPr>
        <w:pStyle w:val="a4"/>
        <w:spacing w:after="0"/>
        <w:ind w:left="720"/>
        <w:textAlignment w:val="baseline"/>
        <w:rPr>
          <w:rStyle w:val="apple-converted-space"/>
          <w:rFonts w:eastAsia="Calibri"/>
          <w:bCs/>
          <w:i/>
          <w:color w:val="000000"/>
          <w:sz w:val="32"/>
          <w:szCs w:val="32"/>
          <w:bdr w:val="none" w:sz="0" w:space="0" w:color="auto" w:frame="1"/>
        </w:rPr>
      </w:pPr>
    </w:p>
    <w:p w:rsidR="00095D51" w:rsidRPr="00A44CA3" w:rsidRDefault="00095D51" w:rsidP="00095D51">
      <w:pPr>
        <w:pStyle w:val="a4"/>
        <w:spacing w:after="0"/>
        <w:ind w:left="720"/>
        <w:textAlignment w:val="baseline"/>
        <w:rPr>
          <w:i/>
          <w:color w:val="000000"/>
          <w:sz w:val="32"/>
          <w:szCs w:val="32"/>
          <w:bdr w:val="none" w:sz="0" w:space="0" w:color="auto" w:frame="1"/>
        </w:rPr>
      </w:pPr>
      <w:r w:rsidRPr="00A44CA3">
        <w:rPr>
          <w:i/>
          <w:color w:val="000000"/>
          <w:sz w:val="32"/>
          <w:szCs w:val="32"/>
          <w:bdr w:val="none" w:sz="0" w:space="0" w:color="auto" w:frame="1"/>
        </w:rPr>
        <w:t>-</w:t>
      </w:r>
      <w:r w:rsidR="00F0565E">
        <w:rPr>
          <w:i/>
          <w:color w:val="000000"/>
          <w:sz w:val="32"/>
          <w:szCs w:val="32"/>
          <w:bdr w:val="none" w:sz="0" w:space="0" w:color="auto" w:frame="1"/>
        </w:rPr>
        <w:t xml:space="preserve"> </w:t>
      </w:r>
      <w:r w:rsidRPr="00A44CA3">
        <w:rPr>
          <w:i/>
          <w:color w:val="000000"/>
          <w:sz w:val="32"/>
          <w:szCs w:val="32"/>
          <w:bdr w:val="none" w:sz="0" w:space="0" w:color="auto" w:frame="1"/>
        </w:rPr>
        <w:t>Слово</w:t>
      </w:r>
      <w:r w:rsidR="00967AD3">
        <w:rPr>
          <w:i/>
          <w:color w:val="000000"/>
          <w:sz w:val="32"/>
          <w:szCs w:val="32"/>
          <w:bdr w:val="none" w:sz="0" w:space="0" w:color="auto" w:frame="1"/>
        </w:rPr>
        <w:t xml:space="preserve"> для </w:t>
      </w:r>
      <w:r w:rsidR="007C02C5">
        <w:rPr>
          <w:i/>
          <w:color w:val="000000"/>
          <w:sz w:val="32"/>
          <w:szCs w:val="32"/>
          <w:bdr w:val="none" w:sz="0" w:space="0" w:color="auto" w:frame="1"/>
        </w:rPr>
        <w:t xml:space="preserve">награждения </w:t>
      </w:r>
      <w:r w:rsidR="007C02C5" w:rsidRPr="00A44CA3">
        <w:rPr>
          <w:i/>
          <w:color w:val="000000"/>
          <w:sz w:val="32"/>
          <w:szCs w:val="32"/>
          <w:bdr w:val="none" w:sz="0" w:space="0" w:color="auto" w:frame="1"/>
        </w:rPr>
        <w:t>предоставляется</w:t>
      </w:r>
      <w:r w:rsidRPr="00A44CA3">
        <w:rPr>
          <w:i/>
          <w:color w:val="000000"/>
          <w:sz w:val="32"/>
          <w:szCs w:val="32"/>
          <w:bdr w:val="none" w:sz="0" w:space="0" w:color="auto" w:frame="1"/>
        </w:rPr>
        <w:t xml:space="preserve"> </w:t>
      </w:r>
      <w:r w:rsidR="00F0565E">
        <w:rPr>
          <w:i/>
          <w:color w:val="000000"/>
          <w:sz w:val="32"/>
          <w:szCs w:val="32"/>
          <w:bdr w:val="none" w:sz="0" w:space="0" w:color="auto" w:frame="1"/>
        </w:rPr>
        <w:t xml:space="preserve">и.о. </w:t>
      </w:r>
      <w:r w:rsidRPr="00A44CA3">
        <w:rPr>
          <w:i/>
          <w:color w:val="000000"/>
          <w:sz w:val="32"/>
          <w:szCs w:val="32"/>
          <w:bdr w:val="none" w:sz="0" w:space="0" w:color="auto" w:frame="1"/>
        </w:rPr>
        <w:t>начальник</w:t>
      </w:r>
      <w:r w:rsidR="00F0565E">
        <w:rPr>
          <w:i/>
          <w:color w:val="000000"/>
          <w:sz w:val="32"/>
          <w:szCs w:val="32"/>
          <w:bdr w:val="none" w:sz="0" w:space="0" w:color="auto" w:frame="1"/>
        </w:rPr>
        <w:t>а</w:t>
      </w:r>
      <w:r w:rsidRPr="00A44CA3">
        <w:rPr>
          <w:i/>
          <w:color w:val="000000"/>
          <w:sz w:val="32"/>
          <w:szCs w:val="32"/>
          <w:bdr w:val="none" w:sz="0" w:space="0" w:color="auto" w:frame="1"/>
        </w:rPr>
        <w:t xml:space="preserve"> управления образования </w:t>
      </w:r>
      <w:r w:rsidR="00F0565E">
        <w:rPr>
          <w:i/>
          <w:color w:val="000000"/>
          <w:sz w:val="32"/>
          <w:szCs w:val="32"/>
          <w:bdr w:val="none" w:sz="0" w:space="0" w:color="auto" w:frame="1"/>
        </w:rPr>
        <w:t>Набиевой Рукижат Мусаевне</w:t>
      </w:r>
      <w:r w:rsidRPr="00A44CA3">
        <w:rPr>
          <w:i/>
          <w:color w:val="000000"/>
          <w:sz w:val="32"/>
          <w:szCs w:val="32"/>
          <w:bdr w:val="none" w:sz="0" w:space="0" w:color="auto" w:frame="1"/>
        </w:rPr>
        <w:t xml:space="preserve"> (доклад).</w:t>
      </w:r>
    </w:p>
    <w:p w:rsidR="00095D51" w:rsidRPr="00095D51" w:rsidRDefault="00095D51" w:rsidP="00095D51">
      <w:pPr>
        <w:pStyle w:val="a3"/>
        <w:widowControl w:val="0"/>
        <w:autoSpaceDE w:val="0"/>
        <w:adjustRightInd w:val="0"/>
        <w:jc w:val="both"/>
        <w:rPr>
          <w:rFonts w:ascii="Times New Roman" w:hAnsi="Times New Roman" w:cs="Times New Roman"/>
          <w:i/>
          <w:iCs/>
          <w:sz w:val="32"/>
          <w:szCs w:val="32"/>
        </w:rPr>
      </w:pPr>
    </w:p>
    <w:p w:rsidR="006A690F" w:rsidRDefault="006A690F" w:rsidP="006D6BAA">
      <w:pPr>
        <w:widowControl w:val="0"/>
        <w:tabs>
          <w:tab w:val="left" w:pos="3675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32"/>
          <w:szCs w:val="32"/>
        </w:rPr>
      </w:pPr>
    </w:p>
    <w:p w:rsidR="00684192" w:rsidRDefault="00684192" w:rsidP="006D6BAA">
      <w:pPr>
        <w:widowControl w:val="0"/>
        <w:tabs>
          <w:tab w:val="left" w:pos="3675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32"/>
          <w:szCs w:val="32"/>
        </w:rPr>
      </w:pPr>
    </w:p>
    <w:p w:rsidR="006D6BAA" w:rsidRDefault="006D6BAA" w:rsidP="00684192">
      <w:pPr>
        <w:widowControl w:val="0"/>
        <w:tabs>
          <w:tab w:val="left" w:pos="3675"/>
        </w:tabs>
        <w:autoSpaceDE w:val="0"/>
        <w:autoSpaceDN w:val="0"/>
        <w:adjustRightInd w:val="0"/>
        <w:spacing w:after="0" w:line="0" w:lineRule="atLeast"/>
        <w:jc w:val="center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lastRenderedPageBreak/>
        <w:t>П</w:t>
      </w:r>
      <w:r w:rsidR="004173E7">
        <w:rPr>
          <w:rFonts w:ascii="Times New Roman CYR" w:hAnsi="Times New Roman CYR" w:cs="Times New Roman CYR"/>
          <w:sz w:val="32"/>
          <w:szCs w:val="32"/>
        </w:rPr>
        <w:t>ОВЕСТКА ДНЯ</w:t>
      </w:r>
      <w:r>
        <w:rPr>
          <w:rFonts w:ascii="Times New Roman CYR" w:hAnsi="Times New Roman CYR" w:cs="Times New Roman CYR"/>
          <w:sz w:val="32"/>
          <w:szCs w:val="32"/>
        </w:rPr>
        <w:t xml:space="preserve"> И РЕГЛАМЕНТ</w:t>
      </w:r>
    </w:p>
    <w:p w:rsidR="006D6BAA" w:rsidRDefault="006D6BAA" w:rsidP="00684192">
      <w:pPr>
        <w:widowControl w:val="0"/>
        <w:tabs>
          <w:tab w:val="left" w:pos="3675"/>
        </w:tabs>
        <w:autoSpaceDE w:val="0"/>
        <w:autoSpaceDN w:val="0"/>
        <w:adjustRightInd w:val="0"/>
        <w:spacing w:after="0" w:line="0" w:lineRule="atLeast"/>
        <w:jc w:val="center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 xml:space="preserve">августовского совещания работников образования </w:t>
      </w:r>
    </w:p>
    <w:p w:rsidR="006D6BAA" w:rsidRDefault="006D6BAA" w:rsidP="00684192">
      <w:pPr>
        <w:widowControl w:val="0"/>
        <w:tabs>
          <w:tab w:val="left" w:pos="3675"/>
        </w:tabs>
        <w:autoSpaceDE w:val="0"/>
        <w:autoSpaceDN w:val="0"/>
        <w:adjustRightInd w:val="0"/>
        <w:spacing w:after="0" w:line="0" w:lineRule="atLeast"/>
        <w:jc w:val="center"/>
        <w:rPr>
          <w:rFonts w:ascii="Times New Roman CYR" w:hAnsi="Times New Roman CYR" w:cs="Times New Roman CYR"/>
          <w:sz w:val="32"/>
          <w:szCs w:val="32"/>
        </w:rPr>
      </w:pPr>
      <w:r>
        <w:rPr>
          <w:rFonts w:ascii="Times New Roman CYR" w:hAnsi="Times New Roman CYR" w:cs="Times New Roman CYR"/>
          <w:sz w:val="32"/>
          <w:szCs w:val="32"/>
        </w:rPr>
        <w:t>г.</w:t>
      </w:r>
      <w:r w:rsidR="004173E7">
        <w:rPr>
          <w:rFonts w:ascii="Times New Roman CYR" w:hAnsi="Times New Roman CYR" w:cs="Times New Roman CYR"/>
          <w:sz w:val="32"/>
          <w:szCs w:val="32"/>
        </w:rPr>
        <w:t xml:space="preserve"> </w:t>
      </w:r>
      <w:r>
        <w:rPr>
          <w:rFonts w:ascii="Times New Roman CYR" w:hAnsi="Times New Roman CYR" w:cs="Times New Roman CYR"/>
          <w:sz w:val="32"/>
          <w:szCs w:val="32"/>
        </w:rPr>
        <w:t xml:space="preserve">Южно-Сухокумск </w:t>
      </w:r>
    </w:p>
    <w:p w:rsidR="006D6BAA" w:rsidRDefault="006D6BAA" w:rsidP="00684192">
      <w:pPr>
        <w:widowControl w:val="0"/>
        <w:tabs>
          <w:tab w:val="left" w:pos="3675"/>
        </w:tabs>
        <w:autoSpaceDE w:val="0"/>
        <w:autoSpaceDN w:val="0"/>
        <w:adjustRightInd w:val="0"/>
        <w:spacing w:after="0" w:line="0" w:lineRule="atLeast"/>
        <w:rPr>
          <w:rFonts w:ascii="Times New Roman CYR" w:hAnsi="Times New Roman CYR" w:cs="Times New Roman CYR"/>
          <w:sz w:val="32"/>
          <w:szCs w:val="32"/>
          <w:u w:val="single"/>
        </w:rPr>
      </w:pPr>
      <w:r>
        <w:rPr>
          <w:rFonts w:ascii="Times New Roman CYR" w:hAnsi="Times New Roman CYR" w:cs="Times New Roman CYR"/>
          <w:sz w:val="32"/>
          <w:szCs w:val="32"/>
          <w:u w:val="single"/>
        </w:rPr>
        <w:t>Дата проведения: 26.08.202</w:t>
      </w:r>
      <w:r w:rsidR="004173E7">
        <w:rPr>
          <w:rFonts w:ascii="Times New Roman CYR" w:hAnsi="Times New Roman CYR" w:cs="Times New Roman CYR"/>
          <w:sz w:val="32"/>
          <w:szCs w:val="32"/>
          <w:u w:val="single"/>
        </w:rPr>
        <w:t>2</w:t>
      </w:r>
      <w:r>
        <w:rPr>
          <w:rFonts w:ascii="Times New Roman CYR" w:hAnsi="Times New Roman CYR" w:cs="Times New Roman CYR"/>
          <w:sz w:val="32"/>
          <w:szCs w:val="32"/>
          <w:u w:val="single"/>
        </w:rPr>
        <w:t xml:space="preserve"> г.</w:t>
      </w:r>
    </w:p>
    <w:p w:rsidR="00676072" w:rsidRDefault="006D6BAA" w:rsidP="006D6BAA">
      <w:pPr>
        <w:widowControl w:val="0"/>
        <w:tabs>
          <w:tab w:val="left" w:pos="3675"/>
        </w:tabs>
        <w:autoSpaceDE w:val="0"/>
        <w:autoSpaceDN w:val="0"/>
        <w:adjustRightInd w:val="0"/>
        <w:rPr>
          <w:rFonts w:ascii="Times New Roman CYR" w:hAnsi="Times New Roman CYR" w:cs="Times New Roman CYR"/>
          <w:sz w:val="32"/>
          <w:szCs w:val="32"/>
          <w:u w:val="single"/>
        </w:rPr>
      </w:pPr>
      <w:r>
        <w:rPr>
          <w:rFonts w:ascii="Times New Roman CYR" w:hAnsi="Times New Roman CYR" w:cs="Times New Roman CYR"/>
          <w:sz w:val="32"/>
          <w:szCs w:val="32"/>
          <w:u w:val="single"/>
        </w:rPr>
        <w:t xml:space="preserve">Место проведения: </w:t>
      </w:r>
      <w:r w:rsidR="004173E7">
        <w:rPr>
          <w:rFonts w:ascii="Times New Roman CYR" w:hAnsi="Times New Roman CYR" w:cs="Times New Roman CYR"/>
          <w:sz w:val="32"/>
          <w:szCs w:val="32"/>
          <w:u w:val="single"/>
        </w:rPr>
        <w:t>МКОУ «СОШ №1 им. М.-Г. Зульпукарова»</w:t>
      </w:r>
    </w:p>
    <w:tbl>
      <w:tblPr>
        <w:tblpPr w:leftFromText="180" w:rightFromText="180" w:vertAnchor="text" w:horzAnchor="margin" w:tblpY="-102"/>
        <w:tblW w:w="10916" w:type="dxa"/>
        <w:tblLayout w:type="fixed"/>
        <w:tblLook w:val="0000" w:firstRow="0" w:lastRow="0" w:firstColumn="0" w:lastColumn="0" w:noHBand="0" w:noVBand="0"/>
      </w:tblPr>
      <w:tblGrid>
        <w:gridCol w:w="709"/>
        <w:gridCol w:w="5811"/>
        <w:gridCol w:w="4396"/>
      </w:tblGrid>
      <w:tr w:rsidR="00684192" w:rsidRPr="00A2767C" w:rsidTr="00D4041C">
        <w:trPr>
          <w:trHeight w:val="1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84192" w:rsidRPr="000A2B85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A2B85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  <w:p w:rsidR="00684192" w:rsidRPr="000A2B85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0A2B85">
              <w:rPr>
                <w:rFonts w:ascii="Times New Roman CYR" w:hAnsi="Times New Roman CYR" w:cs="Times New Roman CYR"/>
                <w:b/>
                <w:sz w:val="28"/>
                <w:szCs w:val="28"/>
              </w:rPr>
              <w:t>п/п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84192" w:rsidRPr="000A2B85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0A2B85">
              <w:rPr>
                <w:rFonts w:ascii="Times New Roman CYR" w:hAnsi="Times New Roman CYR" w:cs="Times New Roman CYR"/>
                <w:b/>
                <w:sz w:val="28"/>
                <w:szCs w:val="28"/>
              </w:rPr>
              <w:t>Наименование вопроса</w:t>
            </w:r>
          </w:p>
        </w:tc>
        <w:tc>
          <w:tcPr>
            <w:tcW w:w="4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84192" w:rsidRPr="000A2B85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 w:rsidRPr="000A2B85">
              <w:rPr>
                <w:rFonts w:ascii="Times New Roman CYR" w:hAnsi="Times New Roman CYR" w:cs="Times New Roman CYR"/>
                <w:b/>
                <w:sz w:val="28"/>
                <w:szCs w:val="28"/>
              </w:rPr>
              <w:t>Докладчик и время на доклад</w:t>
            </w:r>
          </w:p>
        </w:tc>
      </w:tr>
      <w:tr w:rsidR="00684192" w:rsidRPr="004173E7" w:rsidTr="00D4041C">
        <w:trPr>
          <w:trHeight w:val="270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84192" w:rsidRPr="004173E7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4173E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84192" w:rsidRPr="004173E7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4173E7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84192" w:rsidRPr="004173E7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4173E7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684192" w:rsidRPr="00A2767C" w:rsidTr="00D4041C">
        <w:trPr>
          <w:trHeight w:val="8919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84192" w:rsidRPr="004173E7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4192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  <w:p w:rsidR="00684192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84192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84192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84192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  <w:p w:rsidR="00684192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84192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84192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84192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84192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84192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  <w:p w:rsidR="00684192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84192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84192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84192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  <w:p w:rsidR="00684192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84192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84192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84192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84192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84192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  <w:p w:rsidR="00684192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84192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84192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84192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84192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  <w:p w:rsidR="00684192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84192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84192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84192" w:rsidRPr="004173E7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  <w:p w:rsidR="00684192" w:rsidRPr="004173E7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84192" w:rsidRPr="004173E7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84192" w:rsidRPr="00A2767C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84192" w:rsidRDefault="00684192" w:rsidP="00D4041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F62F49"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r w:rsidRPr="00F62F49">
              <w:rPr>
                <w:rFonts w:ascii="Times New Roman" w:hAnsi="Times New Roman"/>
                <w:b/>
                <w:sz w:val="28"/>
                <w:szCs w:val="28"/>
              </w:rPr>
              <w:t>Вступительное слово.</w:t>
            </w:r>
          </w:p>
          <w:p w:rsidR="00684192" w:rsidRDefault="00684192" w:rsidP="00D4041C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84192" w:rsidRPr="00A2767C" w:rsidRDefault="00684192" w:rsidP="00D4041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6D6BAA">
              <w:rPr>
                <w:rFonts w:ascii="Times New Roman" w:hAnsi="Times New Roman"/>
                <w:sz w:val="32"/>
                <w:szCs w:val="32"/>
              </w:rPr>
              <w:t xml:space="preserve"> «</w:t>
            </w:r>
            <w:r>
              <w:rPr>
                <w:rFonts w:ascii="Times New Roman" w:hAnsi="Times New Roman"/>
                <w:sz w:val="32"/>
                <w:szCs w:val="32"/>
              </w:rPr>
              <w:t>Развитие муниципальной системы образования в контексте основных стратегических ориентиров: достижения, проблемы, перспективы»</w:t>
            </w:r>
            <w:r w:rsidRPr="006D6BAA">
              <w:rPr>
                <w:rFonts w:ascii="Times New Roman CYR" w:hAnsi="Times New Roman CYR" w:cs="Times New Roman CYR"/>
                <w:i/>
                <w:iCs/>
                <w:sz w:val="32"/>
                <w:szCs w:val="32"/>
              </w:rPr>
              <w:t>.</w:t>
            </w:r>
          </w:p>
          <w:p w:rsidR="00684192" w:rsidRPr="00A2767C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4192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767C">
              <w:rPr>
                <w:rFonts w:ascii="Times New Roman" w:hAnsi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Об итогах ГИА 2021-2022</w:t>
            </w:r>
            <w:r w:rsidRPr="00A2767C">
              <w:rPr>
                <w:rFonts w:ascii="Times New Roman CYR" w:hAnsi="Times New Roman CYR" w:cs="Times New Roman CYR"/>
                <w:sz w:val="28"/>
                <w:szCs w:val="28"/>
              </w:rPr>
              <w:t xml:space="preserve"> учебного года</w:t>
            </w:r>
            <w:r w:rsidRPr="00A2767C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684192" w:rsidRPr="00A2767C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4192" w:rsidRPr="00A2767C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4192" w:rsidRPr="00A2767C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767C">
              <w:rPr>
                <w:rFonts w:ascii="Times New Roman" w:hAnsi="Times New Roman"/>
                <w:i/>
                <w:iCs/>
                <w:color w:val="000000"/>
                <w:sz w:val="32"/>
                <w:szCs w:val="32"/>
              </w:rPr>
              <w:t>«</w:t>
            </w:r>
            <w:r>
              <w:rPr>
                <w:rFonts w:ascii="Times New Roman CYR" w:hAnsi="Times New Roman CYR" w:cs="Times New Roman CYR"/>
                <w:i/>
                <w:iCs/>
                <w:color w:val="000000"/>
                <w:sz w:val="32"/>
                <w:szCs w:val="32"/>
              </w:rPr>
              <w:t>О проблемах и достижениях в реализации проекта «Успех каждого ребенка» в образовательных учреждениях города»</w:t>
            </w:r>
          </w:p>
          <w:p w:rsidR="00684192" w:rsidRPr="00A2767C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4192" w:rsidRPr="00A2767C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4192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95D51">
              <w:rPr>
                <w:rFonts w:ascii="Times New Roman" w:hAnsi="Times New Roman"/>
                <w:bCs/>
                <w:i/>
                <w:color w:val="000000"/>
                <w:sz w:val="32"/>
                <w:szCs w:val="32"/>
                <w:bdr w:val="none" w:sz="0" w:space="0" w:color="auto" w:frame="1"/>
              </w:rPr>
              <w:t>Об итогах 2021-2022 учебного года</w:t>
            </w:r>
          </w:p>
          <w:p w:rsidR="00684192" w:rsidRPr="00A2767C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4192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4192" w:rsidRPr="00424FDE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4192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apple-converted-space"/>
                <w:rFonts w:ascii="Times New Roman" w:eastAsia="Calibri" w:hAnsi="Times New Roman"/>
                <w:bCs/>
                <w:i/>
                <w:color w:val="000000"/>
                <w:sz w:val="32"/>
                <w:szCs w:val="32"/>
                <w:bdr w:val="none" w:sz="0" w:space="0" w:color="auto" w:frame="1"/>
              </w:rPr>
            </w:pPr>
            <w:r w:rsidRPr="00F62F49">
              <w:rPr>
                <w:rStyle w:val="apple-converted-space"/>
                <w:rFonts w:ascii="Times New Roman" w:eastAsia="Calibri" w:hAnsi="Times New Roman"/>
                <w:bCs/>
                <w:i/>
                <w:color w:val="000000"/>
                <w:sz w:val="32"/>
                <w:szCs w:val="32"/>
                <w:bdr w:val="none" w:sz="0" w:space="0" w:color="auto" w:frame="1"/>
              </w:rPr>
              <w:t>«О проблемах и достижениях дошкольных образовательных учреждений»</w:t>
            </w:r>
          </w:p>
          <w:p w:rsidR="00684192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apple-converted-space"/>
                <w:rFonts w:ascii="Times New Roman" w:eastAsia="Calibri" w:hAnsi="Times New Roman"/>
                <w:bCs/>
                <w:i/>
                <w:color w:val="000000"/>
                <w:sz w:val="32"/>
                <w:szCs w:val="32"/>
                <w:bdr w:val="none" w:sz="0" w:space="0" w:color="auto" w:frame="1"/>
              </w:rPr>
            </w:pPr>
          </w:p>
          <w:p w:rsidR="00684192" w:rsidRPr="003F7BF5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sz w:val="28"/>
                <w:szCs w:val="28"/>
              </w:rPr>
            </w:pPr>
            <w:r w:rsidRPr="003F7BF5">
              <w:rPr>
                <w:rStyle w:val="apple-converted-space"/>
                <w:rFonts w:ascii="Times New Roman" w:eastAsia="Calibri" w:hAnsi="Times New Roman"/>
                <w:b/>
                <w:bCs/>
                <w:color w:val="000000"/>
                <w:sz w:val="32"/>
                <w:szCs w:val="32"/>
                <w:bdr w:val="none" w:sz="0" w:space="0" w:color="auto" w:frame="1"/>
              </w:rPr>
              <w:t xml:space="preserve">Заключительное слово. </w:t>
            </w:r>
          </w:p>
        </w:tc>
        <w:tc>
          <w:tcPr>
            <w:tcW w:w="4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84192" w:rsidRDefault="00684192" w:rsidP="00D404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C3D15">
              <w:rPr>
                <w:rFonts w:ascii="Times New Roman" w:hAnsi="Times New Roman"/>
                <w:b/>
                <w:sz w:val="28"/>
                <w:szCs w:val="28"/>
              </w:rPr>
              <w:t>Абдулаев 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.А.</w:t>
            </w:r>
          </w:p>
          <w:p w:rsidR="00684192" w:rsidRDefault="00684192" w:rsidP="00D4041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295C">
              <w:rPr>
                <w:rFonts w:ascii="Times New Roman" w:hAnsi="Times New Roman"/>
                <w:sz w:val="28"/>
                <w:szCs w:val="28"/>
              </w:rPr>
              <w:t xml:space="preserve">Глава городского округа </w:t>
            </w:r>
          </w:p>
          <w:p w:rsidR="00684192" w:rsidRDefault="00684192" w:rsidP="00D4041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295C">
              <w:rPr>
                <w:rFonts w:ascii="Times New Roman" w:hAnsi="Times New Roman"/>
                <w:sz w:val="28"/>
                <w:szCs w:val="28"/>
              </w:rPr>
              <w:t>«г.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A295C">
              <w:rPr>
                <w:rFonts w:ascii="Times New Roman" w:hAnsi="Times New Roman"/>
                <w:sz w:val="28"/>
                <w:szCs w:val="28"/>
              </w:rPr>
              <w:t>Южно-Сухокумск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684192" w:rsidRDefault="00684192" w:rsidP="00D4041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 мин</w:t>
            </w:r>
          </w:p>
          <w:p w:rsidR="00684192" w:rsidRDefault="00684192" w:rsidP="00D4041C">
            <w:pPr>
              <w:widowControl w:val="0"/>
              <w:tabs>
                <w:tab w:val="left" w:pos="9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</w:p>
          <w:p w:rsidR="00684192" w:rsidRPr="00F62F49" w:rsidRDefault="00684192" w:rsidP="00D4041C">
            <w:pPr>
              <w:widowControl w:val="0"/>
              <w:tabs>
                <w:tab w:val="left" w:pos="9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F62F49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Набиева Р.М.</w:t>
            </w:r>
          </w:p>
          <w:p w:rsidR="00684192" w:rsidRPr="00925AC4" w:rsidRDefault="00684192" w:rsidP="00D4041C">
            <w:pPr>
              <w:widowControl w:val="0"/>
              <w:tabs>
                <w:tab w:val="left" w:pos="9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и.о. </w:t>
            </w:r>
            <w:r w:rsidRPr="00925AC4">
              <w:rPr>
                <w:rFonts w:ascii="Times New Roman CYR" w:hAnsi="Times New Roman CYR" w:cs="Times New Roman CYR"/>
                <w:sz w:val="28"/>
                <w:szCs w:val="28"/>
              </w:rPr>
              <w:t>начальника МКУ УО</w:t>
            </w:r>
          </w:p>
          <w:p w:rsidR="00684192" w:rsidRPr="00925AC4" w:rsidRDefault="00684192" w:rsidP="00D4041C">
            <w:pPr>
              <w:widowControl w:val="0"/>
              <w:tabs>
                <w:tab w:val="left" w:pos="9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925AC4">
              <w:rPr>
                <w:rFonts w:ascii="Times New Roman" w:hAnsi="Times New Roman"/>
                <w:sz w:val="28"/>
                <w:szCs w:val="28"/>
              </w:rPr>
              <w:t xml:space="preserve">10 </w:t>
            </w:r>
            <w:r w:rsidRPr="00925AC4">
              <w:rPr>
                <w:rFonts w:ascii="Times New Roman CYR" w:hAnsi="Times New Roman CYR" w:cs="Times New Roman CYR"/>
                <w:sz w:val="28"/>
                <w:szCs w:val="28"/>
              </w:rPr>
              <w:t>мин.</w:t>
            </w:r>
          </w:p>
          <w:p w:rsidR="00684192" w:rsidRPr="00925AC4" w:rsidRDefault="00684192" w:rsidP="00D4041C">
            <w:pPr>
              <w:widowControl w:val="0"/>
              <w:tabs>
                <w:tab w:val="left" w:pos="9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84192" w:rsidRPr="00925AC4" w:rsidRDefault="00684192" w:rsidP="00D4041C">
            <w:pPr>
              <w:widowControl w:val="0"/>
              <w:tabs>
                <w:tab w:val="left" w:pos="9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84192" w:rsidRPr="00F62F49" w:rsidRDefault="00684192" w:rsidP="00D4041C">
            <w:pPr>
              <w:widowControl w:val="0"/>
              <w:tabs>
                <w:tab w:val="left" w:pos="9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F62F49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Гульбагандова Х.Ш.</w:t>
            </w:r>
          </w:p>
          <w:p w:rsidR="00684192" w:rsidRPr="00925AC4" w:rsidRDefault="00684192" w:rsidP="00D4041C">
            <w:pPr>
              <w:widowControl w:val="0"/>
              <w:tabs>
                <w:tab w:val="left" w:pos="9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5AC4">
              <w:rPr>
                <w:rFonts w:ascii="Times New Roman CYR" w:hAnsi="Times New Roman CYR" w:cs="Times New Roman CYR"/>
                <w:sz w:val="28"/>
                <w:szCs w:val="28"/>
              </w:rPr>
              <w:t>Руководитель ППЭ-521</w:t>
            </w:r>
          </w:p>
          <w:p w:rsidR="00684192" w:rsidRPr="00925AC4" w:rsidRDefault="00684192" w:rsidP="00D4041C">
            <w:pPr>
              <w:widowControl w:val="0"/>
              <w:tabs>
                <w:tab w:val="left" w:pos="9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925AC4">
              <w:rPr>
                <w:rFonts w:ascii="Times New Roman" w:hAnsi="Times New Roman"/>
                <w:sz w:val="28"/>
                <w:szCs w:val="28"/>
              </w:rPr>
              <w:t xml:space="preserve">5 </w:t>
            </w:r>
            <w:r w:rsidRPr="00925AC4">
              <w:rPr>
                <w:rFonts w:ascii="Times New Roman CYR" w:hAnsi="Times New Roman CYR" w:cs="Times New Roman CYR"/>
                <w:sz w:val="28"/>
                <w:szCs w:val="28"/>
              </w:rPr>
              <w:t>мин.</w:t>
            </w:r>
          </w:p>
          <w:p w:rsidR="00684192" w:rsidRDefault="00684192" w:rsidP="00D4041C">
            <w:pPr>
              <w:widowControl w:val="0"/>
              <w:tabs>
                <w:tab w:val="left" w:pos="9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84192" w:rsidRDefault="00684192" w:rsidP="00D4041C">
            <w:pPr>
              <w:widowControl w:val="0"/>
              <w:tabs>
                <w:tab w:val="left" w:pos="270"/>
                <w:tab w:val="left" w:pos="9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  <w:p w:rsidR="00684192" w:rsidRPr="00F62F49" w:rsidRDefault="00684192" w:rsidP="00D4041C">
            <w:pPr>
              <w:widowControl w:val="0"/>
              <w:tabs>
                <w:tab w:val="left" w:pos="270"/>
                <w:tab w:val="left" w:pos="9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F62F49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Магомедова И.А.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, Омаров О.М.</w:t>
            </w:r>
          </w:p>
          <w:p w:rsidR="00684192" w:rsidRPr="00925AC4" w:rsidRDefault="00684192" w:rsidP="00D4041C">
            <w:pPr>
              <w:widowControl w:val="0"/>
              <w:tabs>
                <w:tab w:val="left" w:pos="270"/>
                <w:tab w:val="left" w:pos="9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5AC4">
              <w:rPr>
                <w:rFonts w:ascii="Times New Roman CYR" w:hAnsi="Times New Roman CYR" w:cs="Times New Roman CYR"/>
                <w:sz w:val="28"/>
                <w:szCs w:val="28"/>
              </w:rPr>
              <w:t>Директор ЦДЮТ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, ДЮСШ</w:t>
            </w:r>
          </w:p>
          <w:p w:rsidR="00684192" w:rsidRPr="00925AC4" w:rsidRDefault="00684192" w:rsidP="00D4041C">
            <w:pPr>
              <w:widowControl w:val="0"/>
              <w:tabs>
                <w:tab w:val="left" w:pos="9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Pr="00925AC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25AC4">
              <w:rPr>
                <w:rFonts w:ascii="Times New Roman CYR" w:hAnsi="Times New Roman CYR" w:cs="Times New Roman CYR"/>
                <w:sz w:val="28"/>
                <w:szCs w:val="28"/>
              </w:rPr>
              <w:t>мин.</w:t>
            </w:r>
          </w:p>
          <w:p w:rsidR="00684192" w:rsidRPr="00925AC4" w:rsidRDefault="00684192" w:rsidP="00D4041C">
            <w:pPr>
              <w:widowControl w:val="0"/>
              <w:tabs>
                <w:tab w:val="left" w:pos="9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684192" w:rsidRPr="00925AC4" w:rsidRDefault="00684192" w:rsidP="00D4041C">
            <w:pPr>
              <w:widowControl w:val="0"/>
              <w:tabs>
                <w:tab w:val="left" w:pos="99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84192" w:rsidRPr="00F62F49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32"/>
                <w:szCs w:val="32"/>
                <w:bdr w:val="none" w:sz="0" w:space="0" w:color="auto" w:frame="1"/>
              </w:rPr>
              <w:t xml:space="preserve">Гаджимусаев </w:t>
            </w:r>
            <w:r w:rsidRPr="00F62F49">
              <w:rPr>
                <w:rFonts w:ascii="Times New Roman" w:hAnsi="Times New Roman"/>
                <w:b/>
                <w:bCs/>
                <w:color w:val="000000"/>
                <w:sz w:val="32"/>
                <w:szCs w:val="32"/>
                <w:bdr w:val="none" w:sz="0" w:space="0" w:color="auto" w:frame="1"/>
              </w:rPr>
              <w:t>Сейдали Гусейналиевич</w:t>
            </w:r>
          </w:p>
          <w:p w:rsidR="00684192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Cs/>
                <w:sz w:val="28"/>
                <w:szCs w:val="28"/>
              </w:rPr>
              <w:t>Директор СОШ №3</w:t>
            </w:r>
          </w:p>
          <w:p w:rsidR="00684192" w:rsidRPr="00925AC4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Cs/>
                <w:sz w:val="28"/>
                <w:szCs w:val="28"/>
              </w:rPr>
              <w:t>5 мин</w:t>
            </w:r>
          </w:p>
          <w:p w:rsidR="00684192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  <w:r w:rsidRPr="00F62F49">
              <w:rPr>
                <w:rFonts w:ascii="Times New Roman CYR" w:hAnsi="Times New Roman CYR" w:cs="Times New Roman CYR"/>
                <w:bCs/>
                <w:sz w:val="28"/>
                <w:szCs w:val="28"/>
              </w:rPr>
              <w:t xml:space="preserve">    </w:t>
            </w:r>
          </w:p>
          <w:p w:rsidR="00684192" w:rsidRPr="00F62F49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Агакеримова Н.И.</w:t>
            </w:r>
          </w:p>
          <w:p w:rsidR="00684192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Cs/>
                <w:sz w:val="28"/>
                <w:szCs w:val="28"/>
              </w:rPr>
              <w:t>Заведующая ДОУ №3</w:t>
            </w:r>
          </w:p>
          <w:p w:rsidR="00684192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Cs/>
                <w:sz w:val="28"/>
                <w:szCs w:val="28"/>
              </w:rPr>
              <w:t>5 мин.</w:t>
            </w:r>
          </w:p>
          <w:p w:rsidR="00684192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</w:p>
          <w:p w:rsidR="00684192" w:rsidRPr="006154EF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6154EF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Набиева Р.М.</w:t>
            </w:r>
          </w:p>
          <w:p w:rsidR="00684192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Cs/>
                <w:sz w:val="28"/>
                <w:szCs w:val="28"/>
              </w:rPr>
              <w:t>И.о. начальника МКУ УО</w:t>
            </w:r>
          </w:p>
          <w:p w:rsidR="00684192" w:rsidRPr="00F62F49" w:rsidRDefault="00684192" w:rsidP="00D40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Cs/>
                <w:sz w:val="28"/>
                <w:szCs w:val="28"/>
              </w:rPr>
              <w:t>15 мин.</w:t>
            </w:r>
          </w:p>
        </w:tc>
      </w:tr>
    </w:tbl>
    <w:p w:rsidR="00684192" w:rsidRDefault="006D6BAA" w:rsidP="003F7BF5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F62F49">
        <w:rPr>
          <w:rFonts w:ascii="Times New Roman CYR" w:hAnsi="Times New Roman CYR" w:cs="Times New Roman CYR"/>
          <w:b/>
          <w:bCs/>
          <w:sz w:val="24"/>
          <w:szCs w:val="24"/>
        </w:rPr>
        <w:t>Муниципальное казенное учреждение</w:t>
      </w:r>
      <w:r w:rsidR="003F7BF5"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</w:p>
    <w:p w:rsidR="006D6BAA" w:rsidRPr="00F62F49" w:rsidRDefault="006D6BAA" w:rsidP="003F7BF5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/>
          <w:b/>
          <w:bCs/>
          <w:sz w:val="24"/>
          <w:szCs w:val="24"/>
        </w:rPr>
      </w:pPr>
      <w:r w:rsidRPr="00F62F49">
        <w:rPr>
          <w:rFonts w:ascii="Times New Roman" w:hAnsi="Times New Roman"/>
          <w:b/>
          <w:bCs/>
          <w:sz w:val="24"/>
          <w:szCs w:val="24"/>
        </w:rPr>
        <w:t>«</w:t>
      </w:r>
      <w:r w:rsidRPr="00F62F49">
        <w:rPr>
          <w:rFonts w:ascii="Times New Roman CYR" w:hAnsi="Times New Roman CYR" w:cs="Times New Roman CYR"/>
          <w:b/>
          <w:bCs/>
          <w:sz w:val="24"/>
          <w:szCs w:val="24"/>
        </w:rPr>
        <w:t>Управление образования</w:t>
      </w:r>
      <w:r w:rsidRPr="00F62F49">
        <w:rPr>
          <w:rFonts w:ascii="Times New Roman" w:hAnsi="Times New Roman"/>
          <w:b/>
          <w:bCs/>
          <w:sz w:val="24"/>
          <w:szCs w:val="24"/>
        </w:rPr>
        <w:t>»</w:t>
      </w:r>
    </w:p>
    <w:p w:rsidR="006A690F" w:rsidRDefault="006A690F" w:rsidP="00F62F4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36"/>
          <w:szCs w:val="36"/>
        </w:rPr>
      </w:pPr>
    </w:p>
    <w:p w:rsidR="00676072" w:rsidRDefault="00676072" w:rsidP="00F62F4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36"/>
          <w:szCs w:val="36"/>
        </w:rPr>
      </w:pPr>
    </w:p>
    <w:p w:rsidR="00676072" w:rsidRDefault="00676072" w:rsidP="00F62F4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36"/>
          <w:szCs w:val="36"/>
        </w:rPr>
      </w:pPr>
    </w:p>
    <w:p w:rsidR="00F72384" w:rsidRDefault="00F72384" w:rsidP="00F62F4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36"/>
          <w:szCs w:val="36"/>
        </w:rPr>
      </w:pPr>
    </w:p>
    <w:p w:rsidR="00684192" w:rsidRDefault="00684192" w:rsidP="00F72384">
      <w:pPr>
        <w:jc w:val="center"/>
        <w:rPr>
          <w:rFonts w:ascii="Times New Roman" w:hAnsi="Times New Roman"/>
          <w:sz w:val="48"/>
          <w:szCs w:val="48"/>
        </w:rPr>
      </w:pPr>
    </w:p>
    <w:p w:rsidR="00F72384" w:rsidRPr="00AD3A57" w:rsidRDefault="00F72384" w:rsidP="00F72384">
      <w:pPr>
        <w:jc w:val="center"/>
        <w:rPr>
          <w:rFonts w:ascii="Times New Roman" w:hAnsi="Times New Roman"/>
          <w:sz w:val="48"/>
          <w:szCs w:val="48"/>
        </w:rPr>
      </w:pPr>
      <w:r w:rsidRPr="007E5775">
        <w:rPr>
          <w:rFonts w:ascii="Times New Roman" w:hAnsi="Times New Roman"/>
          <w:sz w:val="48"/>
          <w:szCs w:val="48"/>
        </w:rPr>
        <w:t xml:space="preserve">ДОКЛАД  </w:t>
      </w:r>
    </w:p>
    <w:p w:rsidR="00F72384" w:rsidRDefault="00F72384" w:rsidP="00F72384">
      <w:pPr>
        <w:jc w:val="center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 xml:space="preserve">и.о. </w:t>
      </w:r>
      <w:r w:rsidRPr="007E5775">
        <w:rPr>
          <w:rFonts w:ascii="Times New Roman" w:hAnsi="Times New Roman"/>
          <w:sz w:val="48"/>
          <w:szCs w:val="48"/>
        </w:rPr>
        <w:t xml:space="preserve">начальника </w:t>
      </w:r>
      <w:r>
        <w:rPr>
          <w:rFonts w:ascii="Times New Roman" w:hAnsi="Times New Roman"/>
          <w:sz w:val="48"/>
          <w:szCs w:val="48"/>
        </w:rPr>
        <w:t>МКУ «Управление</w:t>
      </w:r>
      <w:r w:rsidRPr="007E5775">
        <w:rPr>
          <w:rFonts w:ascii="Times New Roman" w:hAnsi="Times New Roman"/>
          <w:sz w:val="48"/>
          <w:szCs w:val="48"/>
        </w:rPr>
        <w:t xml:space="preserve"> образования</w:t>
      </w:r>
      <w:r>
        <w:rPr>
          <w:rFonts w:ascii="Times New Roman" w:hAnsi="Times New Roman"/>
          <w:sz w:val="48"/>
          <w:szCs w:val="48"/>
        </w:rPr>
        <w:t>»</w:t>
      </w:r>
      <w:r w:rsidRPr="007E5775">
        <w:rPr>
          <w:rFonts w:ascii="Times New Roman" w:hAnsi="Times New Roman"/>
          <w:sz w:val="48"/>
          <w:szCs w:val="48"/>
        </w:rPr>
        <w:t xml:space="preserve"> ГО «город Южно-Сухокумск» на августовской конференции работников образования </w:t>
      </w:r>
    </w:p>
    <w:p w:rsidR="00F72384" w:rsidRDefault="00F72384" w:rsidP="00F72384">
      <w:pPr>
        <w:jc w:val="center"/>
        <w:rPr>
          <w:rFonts w:ascii="Times New Roman" w:hAnsi="Times New Roman"/>
          <w:sz w:val="48"/>
          <w:szCs w:val="48"/>
        </w:rPr>
      </w:pPr>
    </w:p>
    <w:p w:rsidR="006A690F" w:rsidRPr="007E5775" w:rsidRDefault="006A690F" w:rsidP="00F72384">
      <w:pPr>
        <w:jc w:val="center"/>
        <w:rPr>
          <w:rFonts w:ascii="Times New Roman" w:hAnsi="Times New Roman"/>
          <w:sz w:val="48"/>
          <w:szCs w:val="48"/>
        </w:rPr>
      </w:pPr>
    </w:p>
    <w:p w:rsidR="00F72384" w:rsidRPr="00F72384" w:rsidRDefault="00F72384" w:rsidP="00F7238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i/>
          <w:iCs/>
          <w:sz w:val="44"/>
          <w:szCs w:val="44"/>
        </w:rPr>
      </w:pPr>
      <w:r w:rsidRPr="00F72384">
        <w:rPr>
          <w:rFonts w:ascii="Times New Roman" w:hAnsi="Times New Roman"/>
          <w:sz w:val="44"/>
          <w:szCs w:val="44"/>
        </w:rPr>
        <w:t>Тема доклада: «Развитие муниципальной системы образования в контексте основных стратегических ориентиров: достижения, проблемы, перспективы»</w:t>
      </w:r>
      <w:r w:rsidRPr="00F72384">
        <w:rPr>
          <w:rFonts w:ascii="Times New Roman" w:hAnsi="Times New Roman"/>
          <w:i/>
          <w:iCs/>
          <w:sz w:val="44"/>
          <w:szCs w:val="44"/>
        </w:rPr>
        <w:t xml:space="preserve">. </w:t>
      </w:r>
    </w:p>
    <w:p w:rsidR="00F72384" w:rsidRDefault="00F72384" w:rsidP="00F72384">
      <w:pPr>
        <w:jc w:val="both"/>
        <w:rPr>
          <w:rFonts w:ascii="Times New Roman" w:hAnsi="Times New Roman"/>
          <w:b/>
          <w:sz w:val="36"/>
          <w:szCs w:val="36"/>
        </w:rPr>
      </w:pPr>
    </w:p>
    <w:p w:rsidR="00F72384" w:rsidRDefault="00F72384" w:rsidP="00F62F4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36"/>
          <w:szCs w:val="36"/>
        </w:rPr>
      </w:pPr>
    </w:p>
    <w:p w:rsidR="00F72384" w:rsidRDefault="00F72384" w:rsidP="00F62F4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36"/>
          <w:szCs w:val="36"/>
        </w:rPr>
      </w:pPr>
    </w:p>
    <w:p w:rsidR="00F72384" w:rsidRDefault="00F72384" w:rsidP="00F62F4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32"/>
          <w:szCs w:val="32"/>
          <w:u w:val="single"/>
        </w:rPr>
      </w:pPr>
    </w:p>
    <w:p w:rsidR="00F72384" w:rsidRDefault="00F72384" w:rsidP="00F62F4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32"/>
          <w:szCs w:val="32"/>
          <w:u w:val="single"/>
        </w:rPr>
      </w:pPr>
    </w:p>
    <w:p w:rsidR="00F72384" w:rsidRDefault="00F72384" w:rsidP="00F62F4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32"/>
          <w:szCs w:val="32"/>
          <w:u w:val="single"/>
        </w:rPr>
      </w:pPr>
    </w:p>
    <w:p w:rsidR="007C02C5" w:rsidRDefault="007C02C5" w:rsidP="00F62F4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32"/>
          <w:szCs w:val="32"/>
          <w:u w:val="single"/>
        </w:rPr>
      </w:pPr>
    </w:p>
    <w:p w:rsidR="00F72384" w:rsidRDefault="00F72384" w:rsidP="003F6D72">
      <w:pPr>
        <w:spacing w:after="0" w:line="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7C02C5">
        <w:rPr>
          <w:rFonts w:ascii="Times New Roman" w:hAnsi="Times New Roman"/>
          <w:b/>
          <w:sz w:val="28"/>
          <w:szCs w:val="28"/>
        </w:rPr>
        <w:lastRenderedPageBreak/>
        <w:t>Добрый день, уважаемые коллеги, участники и гости августовской педагогической конференции!</w:t>
      </w:r>
    </w:p>
    <w:p w:rsidR="00E76091" w:rsidRPr="007C02C5" w:rsidRDefault="00E76091" w:rsidP="003F6D72">
      <w:pPr>
        <w:spacing w:after="0" w:line="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434C79" w:rsidRDefault="006D6BAA" w:rsidP="003F6D72">
      <w:pPr>
        <w:pStyle w:val="Standard"/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02C5">
        <w:rPr>
          <w:rFonts w:ascii="Times New Roman" w:hAnsi="Times New Roman" w:cs="Times New Roman"/>
          <w:bCs/>
          <w:sz w:val="28"/>
          <w:szCs w:val="28"/>
        </w:rPr>
        <w:t xml:space="preserve">Прежде всего, разрешите поздравить всех с наступающим новым учебным годом, пожелать </w:t>
      </w:r>
      <w:r w:rsidR="00F62F49" w:rsidRPr="007C02C5">
        <w:rPr>
          <w:rFonts w:ascii="Times New Roman" w:hAnsi="Times New Roman" w:cs="Times New Roman"/>
          <w:bCs/>
          <w:sz w:val="28"/>
          <w:szCs w:val="28"/>
        </w:rPr>
        <w:t>Вам реализации</w:t>
      </w:r>
      <w:r w:rsidRPr="007C02C5">
        <w:rPr>
          <w:rFonts w:ascii="Times New Roman" w:hAnsi="Times New Roman" w:cs="Times New Roman"/>
          <w:bCs/>
          <w:sz w:val="28"/>
          <w:szCs w:val="28"/>
        </w:rPr>
        <w:t xml:space="preserve"> планов, надежд, ожиданий.</w:t>
      </w:r>
      <w:r w:rsidR="00434C79">
        <w:rPr>
          <w:rFonts w:ascii="Times New Roman" w:hAnsi="Times New Roman" w:cs="Times New Roman"/>
          <w:bCs/>
          <w:sz w:val="28"/>
          <w:szCs w:val="28"/>
        </w:rPr>
        <w:t xml:space="preserve"> Мы рады </w:t>
      </w:r>
      <w:r w:rsidR="00F72384" w:rsidRPr="007C02C5">
        <w:rPr>
          <w:rFonts w:ascii="Times New Roman" w:hAnsi="Times New Roman" w:cs="Times New Roman"/>
          <w:sz w:val="28"/>
          <w:szCs w:val="28"/>
        </w:rPr>
        <w:t xml:space="preserve">приветствовать вас всех перед началом нового учебного года. В ходе конференции будут определены наиболее важные направления деятельности системы образования </w:t>
      </w:r>
      <w:r w:rsidR="00844BF0">
        <w:rPr>
          <w:rFonts w:ascii="Times New Roman" w:hAnsi="Times New Roman"/>
          <w:sz w:val="28"/>
          <w:szCs w:val="28"/>
        </w:rPr>
        <w:t>муниципалитета</w:t>
      </w:r>
      <w:r w:rsidR="00F72384" w:rsidRPr="007C02C5">
        <w:rPr>
          <w:rFonts w:ascii="Times New Roman" w:hAnsi="Times New Roman" w:cs="Times New Roman"/>
          <w:sz w:val="28"/>
          <w:szCs w:val="28"/>
        </w:rPr>
        <w:t>.</w:t>
      </w:r>
    </w:p>
    <w:p w:rsidR="00DD31BC" w:rsidRDefault="00DD31BC" w:rsidP="003F6D72">
      <w:pPr>
        <w:pStyle w:val="Standard"/>
        <w:spacing w:after="0" w:line="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7C02C5">
        <w:rPr>
          <w:rFonts w:ascii="Times New Roman" w:hAnsi="Times New Roman" w:cs="Times New Roman"/>
          <w:sz w:val="28"/>
          <w:szCs w:val="28"/>
        </w:rPr>
        <w:t xml:space="preserve">Сегодня на нашем совещании мы подведем итоги </w:t>
      </w:r>
      <w:r w:rsidR="00DB1303" w:rsidRPr="007C02C5">
        <w:rPr>
          <w:rFonts w:ascii="Times New Roman" w:hAnsi="Times New Roman" w:cs="Times New Roman"/>
          <w:sz w:val="28"/>
          <w:szCs w:val="28"/>
        </w:rPr>
        <w:t>2021-2022 учебного года</w:t>
      </w:r>
      <w:r w:rsidRPr="007C02C5">
        <w:rPr>
          <w:rFonts w:ascii="Times New Roman" w:hAnsi="Times New Roman" w:cs="Times New Roman"/>
          <w:sz w:val="28"/>
          <w:szCs w:val="28"/>
        </w:rPr>
        <w:t xml:space="preserve">, определим основные направления системы образования на новый </w:t>
      </w:r>
      <w:r w:rsidR="00844BF0">
        <w:rPr>
          <w:rFonts w:ascii="Times New Roman" w:hAnsi="Times New Roman"/>
          <w:sz w:val="28"/>
          <w:szCs w:val="28"/>
        </w:rPr>
        <w:t xml:space="preserve">2022-2023 </w:t>
      </w:r>
      <w:r w:rsidRPr="007C02C5">
        <w:rPr>
          <w:rFonts w:ascii="Times New Roman" w:hAnsi="Times New Roman" w:cs="Times New Roman"/>
          <w:sz w:val="28"/>
          <w:szCs w:val="28"/>
        </w:rPr>
        <w:t>учебный год.</w:t>
      </w:r>
    </w:p>
    <w:p w:rsidR="00286619" w:rsidRDefault="00286619" w:rsidP="003F6D72">
      <w:pPr>
        <w:spacing w:after="0" w:line="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новом году нас всех ожидает работа по следующим направлениям:</w:t>
      </w:r>
    </w:p>
    <w:p w:rsidR="00286619" w:rsidRPr="00EF292A" w:rsidRDefault="00286619" w:rsidP="003F6D72">
      <w:pPr>
        <w:spacing w:after="0" w:line="0" w:lineRule="atLeast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  <w:r w:rsidRPr="00EF292A">
        <w:rPr>
          <w:rFonts w:ascii="Times New Roman" w:hAnsi="Times New Roman"/>
          <w:b/>
          <w:i/>
          <w:sz w:val="28"/>
          <w:szCs w:val="28"/>
        </w:rPr>
        <w:t xml:space="preserve">реализация плана мероприятий по повышению качества образования в образовательных организациях нашего муниципалитета на период до 2026 года; </w:t>
      </w:r>
    </w:p>
    <w:p w:rsidR="00286619" w:rsidRPr="00EF292A" w:rsidRDefault="00286619" w:rsidP="003F6D72">
      <w:pPr>
        <w:spacing w:after="0" w:line="0" w:lineRule="atLeast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  <w:r w:rsidRPr="00EF292A">
        <w:rPr>
          <w:rFonts w:ascii="Times New Roman" w:hAnsi="Times New Roman"/>
          <w:b/>
          <w:i/>
          <w:sz w:val="28"/>
          <w:szCs w:val="28"/>
        </w:rPr>
        <w:t>особенности идеологической воспитательной работы («Разговор о важном»);</w:t>
      </w:r>
    </w:p>
    <w:p w:rsidR="00286619" w:rsidRPr="00EF292A" w:rsidRDefault="00286619" w:rsidP="003F6D72">
      <w:pPr>
        <w:spacing w:after="0" w:line="0" w:lineRule="atLeast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  <w:r w:rsidRPr="00EF292A">
        <w:rPr>
          <w:rFonts w:ascii="Times New Roman" w:hAnsi="Times New Roman"/>
          <w:b/>
          <w:i/>
          <w:sz w:val="28"/>
          <w:szCs w:val="28"/>
        </w:rPr>
        <w:t>внедрение ФГИС «Моя Школа»;</w:t>
      </w:r>
    </w:p>
    <w:p w:rsidR="00286619" w:rsidRPr="00EF292A" w:rsidRDefault="00286619" w:rsidP="003F6D72">
      <w:pPr>
        <w:spacing w:after="0" w:line="0" w:lineRule="atLeast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  <w:r w:rsidRPr="00EF292A">
        <w:rPr>
          <w:rFonts w:ascii="Times New Roman" w:hAnsi="Times New Roman"/>
          <w:b/>
          <w:i/>
          <w:sz w:val="28"/>
          <w:szCs w:val="28"/>
        </w:rPr>
        <w:t>проект «Школа Минпросвещения России»;</w:t>
      </w:r>
    </w:p>
    <w:p w:rsidR="00286619" w:rsidRPr="00EF292A" w:rsidRDefault="00286619" w:rsidP="003F6D72">
      <w:pPr>
        <w:spacing w:after="0" w:line="0" w:lineRule="atLeast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  <w:r w:rsidRPr="00EF292A">
        <w:rPr>
          <w:rFonts w:ascii="Times New Roman" w:hAnsi="Times New Roman"/>
          <w:b/>
          <w:i/>
          <w:sz w:val="28"/>
          <w:szCs w:val="28"/>
        </w:rPr>
        <w:t xml:space="preserve">актуальные изменения, внесенные в Федеральный закон от 29 декабря 2012 г. № 273-ФЗ «Об образовании в Российской Федерации» в 2022 году. </w:t>
      </w:r>
    </w:p>
    <w:p w:rsidR="003F6D72" w:rsidRDefault="00F72384" w:rsidP="00E76091">
      <w:pPr>
        <w:pStyle w:val="22"/>
        <w:shd w:val="clear" w:color="auto" w:fill="auto"/>
        <w:spacing w:line="0" w:lineRule="atLeast"/>
      </w:pPr>
      <w:r w:rsidRPr="007C02C5">
        <w:rPr>
          <w:color w:val="000000" w:themeColor="text1"/>
          <w:sz w:val="28"/>
          <w:szCs w:val="28"/>
        </w:rPr>
        <w:t xml:space="preserve">         </w:t>
      </w:r>
    </w:p>
    <w:p w:rsidR="003F6D72" w:rsidRDefault="003F6D72" w:rsidP="003F6D72">
      <w:pPr>
        <w:pStyle w:val="43"/>
        <w:shd w:val="clear" w:color="auto" w:fill="auto"/>
        <w:spacing w:before="0" w:line="0" w:lineRule="atLeast"/>
        <w:ind w:left="20" w:right="20" w:firstLine="700"/>
      </w:pPr>
      <w:r>
        <w:t>В 2022 году в сфере образования продолжается работа по реализации национальных проектов «Образование», «Демография», государственной программы Российской Федерации «Развитие образования» по направлениям, обеспечивающим совершенствование образовательной инфраструктуры, повышение профессионального мастерства педагогических работников и управленческих кадров системы образования и развитие содержания образования.</w:t>
      </w:r>
    </w:p>
    <w:p w:rsidR="003F6D72" w:rsidRDefault="003F6D72" w:rsidP="003F6D72">
      <w:pPr>
        <w:pStyle w:val="43"/>
        <w:shd w:val="clear" w:color="auto" w:fill="auto"/>
        <w:spacing w:before="0" w:line="0" w:lineRule="atLeast"/>
        <w:ind w:left="20" w:right="20" w:firstLine="700"/>
      </w:pPr>
      <w:r>
        <w:t>Главные задачи реализации национального проекта «Образование», определенные Указом Президента Российской Федерации от 21 июля 2020 года № 474 «О национальных целях развития Российской Федерации на период до 2030 года»:</w:t>
      </w:r>
    </w:p>
    <w:p w:rsidR="003F6D72" w:rsidRDefault="003F6D72" w:rsidP="003F6D72">
      <w:pPr>
        <w:pStyle w:val="43"/>
        <w:shd w:val="clear" w:color="auto" w:fill="auto"/>
        <w:spacing w:before="0" w:line="0" w:lineRule="atLeast"/>
        <w:ind w:left="20" w:right="20" w:firstLine="700"/>
      </w:pPr>
      <w:r>
        <w:t>вхождение Российской Федерации в число 10 ведущих стран мира по качеству общего образования;</w:t>
      </w:r>
    </w:p>
    <w:p w:rsidR="003F6D72" w:rsidRDefault="003F6D72" w:rsidP="003F6D72">
      <w:pPr>
        <w:pStyle w:val="43"/>
        <w:shd w:val="clear" w:color="auto" w:fill="auto"/>
        <w:spacing w:before="0" w:line="0" w:lineRule="atLeast"/>
        <w:ind w:left="20" w:right="20" w:firstLine="700"/>
      </w:pPr>
      <w:r>
        <w:t>выравнивание стартовых возможностей детей дошкольного возраста за счет обеспечения и сохранения 100 процентов доступности качественного дошкольного образования, в том числе присмотра и ухода за детьми;</w:t>
      </w:r>
    </w:p>
    <w:p w:rsidR="003F6D72" w:rsidRDefault="003F6D72" w:rsidP="003F6D72">
      <w:pPr>
        <w:pStyle w:val="43"/>
        <w:shd w:val="clear" w:color="auto" w:fill="auto"/>
        <w:spacing w:before="0" w:line="0" w:lineRule="atLeast"/>
        <w:ind w:left="20" w:right="20" w:firstLine="700"/>
      </w:pPr>
      <w:r>
        <w:t>увеличение доли выпускников образовательных организаций, реализующих программы среднего профессионального образования, занятых по виду деятельности и полученным компетенциям;</w:t>
      </w:r>
    </w:p>
    <w:p w:rsidR="003F6D72" w:rsidRDefault="003F6D72" w:rsidP="00386A91">
      <w:pPr>
        <w:pStyle w:val="43"/>
        <w:shd w:val="clear" w:color="auto" w:fill="auto"/>
        <w:tabs>
          <w:tab w:val="right" w:pos="4353"/>
          <w:tab w:val="left" w:pos="4496"/>
        </w:tabs>
        <w:spacing w:before="0" w:line="0" w:lineRule="atLeast"/>
        <w:ind w:left="20" w:right="20" w:firstLine="700"/>
      </w:pPr>
      <w:r>
        <w:t xml:space="preserve">формирование эффективной системы выявления, поддержки и развития способностей и талантов у детей и молодежи, основанной на принципах </w:t>
      </w:r>
      <w:r w:rsidR="00386A91">
        <w:t xml:space="preserve">справедливости, </w:t>
      </w:r>
      <w:r>
        <w:t>всеобщности</w:t>
      </w:r>
      <w:r w:rsidR="00386A91">
        <w:t xml:space="preserve"> </w:t>
      </w:r>
      <w:r>
        <w:t>и направленной на самоопределение</w:t>
      </w:r>
      <w:r w:rsidR="00386A91">
        <w:t xml:space="preserve"> </w:t>
      </w:r>
      <w:r>
        <w:t>и профессиональную ориентацию всех обучающихся;</w:t>
      </w:r>
    </w:p>
    <w:p w:rsidR="003F6D72" w:rsidRDefault="003F6D72" w:rsidP="003F6D72">
      <w:pPr>
        <w:pStyle w:val="43"/>
        <w:shd w:val="clear" w:color="auto" w:fill="auto"/>
        <w:spacing w:before="0" w:line="0" w:lineRule="atLeast"/>
        <w:ind w:left="20" w:right="20" w:firstLine="700"/>
      </w:pPr>
      <w:r>
        <w:t>развитие системы кадрового обеспечения сферы образования, позволяющей каждому педагогу повышать уровень профессионального мастерства на протяжении всей профессиональной деятельности.</w:t>
      </w:r>
    </w:p>
    <w:p w:rsidR="003F6D72" w:rsidRDefault="003F6D72" w:rsidP="003F6D72">
      <w:pPr>
        <w:pStyle w:val="43"/>
        <w:shd w:val="clear" w:color="auto" w:fill="auto"/>
        <w:spacing w:before="0" w:line="0" w:lineRule="atLeast"/>
        <w:ind w:left="20" w:right="20" w:firstLine="700"/>
      </w:pPr>
      <w:r>
        <w:t>В рамках пленарного заседания традиционных «августовских» совещаний в субъектах Российской Федерации в 2022 году необходимо рассмотреть следующие вопросы:</w:t>
      </w:r>
    </w:p>
    <w:p w:rsidR="002A100D" w:rsidRDefault="002A100D" w:rsidP="003F6D72">
      <w:pPr>
        <w:pStyle w:val="43"/>
        <w:shd w:val="clear" w:color="auto" w:fill="auto"/>
        <w:spacing w:before="0" w:line="0" w:lineRule="atLeast"/>
        <w:ind w:left="20" w:right="20" w:firstLine="700"/>
      </w:pPr>
    </w:p>
    <w:p w:rsidR="003F6D72" w:rsidRPr="002A100D" w:rsidRDefault="003F6D72" w:rsidP="003F6D72">
      <w:pPr>
        <w:pStyle w:val="10"/>
        <w:keepNext/>
        <w:keepLines/>
        <w:numPr>
          <w:ilvl w:val="0"/>
          <w:numId w:val="24"/>
        </w:numPr>
        <w:shd w:val="clear" w:color="auto" w:fill="auto"/>
        <w:tabs>
          <w:tab w:val="left" w:pos="1436"/>
        </w:tabs>
        <w:spacing w:before="0" w:line="0" w:lineRule="atLeast"/>
        <w:ind w:left="20" w:right="20" w:firstLine="700"/>
        <w:jc w:val="both"/>
        <w:rPr>
          <w:b/>
        </w:rPr>
      </w:pPr>
      <w:bookmarkStart w:id="1" w:name="bookmark0"/>
      <w:r w:rsidRPr="002A100D">
        <w:rPr>
          <w:b/>
        </w:rPr>
        <w:lastRenderedPageBreak/>
        <w:t>Особенности воспитательной работы с детьми (обучающимися) и педагогическими работниками в образовательных организациях Российской Федерации.</w:t>
      </w:r>
      <w:bookmarkEnd w:id="1"/>
    </w:p>
    <w:p w:rsidR="003F6D72" w:rsidRDefault="003F6D72" w:rsidP="003F6D72">
      <w:pPr>
        <w:pStyle w:val="43"/>
        <w:shd w:val="clear" w:color="auto" w:fill="auto"/>
        <w:spacing w:before="0" w:line="0" w:lineRule="atLeast"/>
        <w:ind w:left="20" w:right="20" w:firstLine="700"/>
      </w:pPr>
      <w:r>
        <w:t>Ключевые аспекты, цели, задачи и проблемные вопросы воспитания современного ребенка находятся в центре государственной политики в сфере образования, а также являются объектом внимания педагогической общественности, родительских сообществ, представителей сферы культуры, науки, различных социально-профессиональных групп.</w:t>
      </w:r>
    </w:p>
    <w:p w:rsidR="003F6D72" w:rsidRDefault="003F6D72" w:rsidP="003F6D72">
      <w:pPr>
        <w:pStyle w:val="43"/>
        <w:shd w:val="clear" w:color="auto" w:fill="auto"/>
        <w:spacing w:before="0" w:line="0" w:lineRule="atLeast"/>
        <w:ind w:left="20" w:right="20" w:firstLine="700"/>
      </w:pPr>
      <w:r>
        <w:t>Министерством просвещения Российской Федерации совместно с Общероссийским Профсоюзом образования и рабочей группой по вопросам совершенствования государственной политики в сфере развития информационного общества Комитета Совета Федерации по конституционному законодательству и государственному строительству разработаны методические рекомендации органам исполнительной власти субъектов Российской Федерации, осуществляющим государственное управление в сфере образования, по организации работы педагогических работников, осуществляющих классное руководство в общеобразовательных организациях, для использования в работе (письмо Министерства просвещения Российской Федерации от 12 мая 2020 г. № ВБ-1011/08 «О методических рекомендациях»).</w:t>
      </w:r>
    </w:p>
    <w:p w:rsidR="003F6D72" w:rsidRDefault="003F6D72" w:rsidP="003F6D72">
      <w:pPr>
        <w:pStyle w:val="43"/>
        <w:shd w:val="clear" w:color="auto" w:fill="auto"/>
        <w:spacing w:before="0" w:line="0" w:lineRule="atLeast"/>
        <w:ind w:left="20" w:right="20" w:firstLine="700"/>
      </w:pPr>
      <w:r>
        <w:t>Данные методические рекомендации направлены органам исполнительной власти субъектов Российской Федерации, осуществляющим государственное управление в сфере образования, с целью оказания методической помощи в организации деятельности педагогических работников, осуществляющих классное руководство, с учетом приоритетов государственной политики в сфере образования, обновления концептуальных подходов к организации педагогической деятельности в области воспитания и социализации подрастающего поколения, а также в целях реализации и защиты академических прав и свобод педагогических работников, осуществляющих классное руководство, и устранения избыточной отчетности в их деятельности.</w:t>
      </w:r>
    </w:p>
    <w:p w:rsidR="003F6D72" w:rsidRDefault="003F6D72" w:rsidP="003F6D72">
      <w:pPr>
        <w:pStyle w:val="43"/>
        <w:shd w:val="clear" w:color="auto" w:fill="auto"/>
        <w:spacing w:before="0" w:line="0" w:lineRule="atLeast"/>
        <w:ind w:left="20" w:right="20" w:firstLine="700"/>
      </w:pPr>
      <w:r>
        <w:t>Методические рекомендации направлены на уточнение и конкретизацию нормативного правового поля реализации воспитательной деятельности, выработку единых подходов к пониманию целей и задач классного руководства, принципов и видов деятельности по осуществлению педагогическими работниками классного руководства, критериев оценки эффективности этой деятельности. При этом предусматриваются вариативные компоненты, обусловленные региональными социально-экономическими, экологическими, этнокультурными, демографическими и иными особенностями субъектов Российской Федерации, территориальным расположением общеобразовательной организации, спецификой контингента обучающихся и реализуемых образовательных программ.</w:t>
      </w:r>
    </w:p>
    <w:p w:rsidR="003F6D72" w:rsidRDefault="003F6D72" w:rsidP="003F6D72">
      <w:pPr>
        <w:pStyle w:val="43"/>
        <w:shd w:val="clear" w:color="auto" w:fill="auto"/>
        <w:spacing w:before="0" w:line="0" w:lineRule="atLeast"/>
        <w:ind w:left="20" w:firstLine="700"/>
      </w:pPr>
      <w:r>
        <w:t>В рамках данного вопроса необходимо:</w:t>
      </w:r>
    </w:p>
    <w:p w:rsidR="003F6D72" w:rsidRDefault="003F6D72" w:rsidP="003F6D72">
      <w:pPr>
        <w:pStyle w:val="43"/>
        <w:shd w:val="clear" w:color="auto" w:fill="auto"/>
        <w:spacing w:before="0" w:line="0" w:lineRule="atLeast"/>
        <w:ind w:left="20" w:firstLine="700"/>
      </w:pPr>
      <w:r>
        <w:t>рассмотреть лучшие муниципальные практики;</w:t>
      </w:r>
    </w:p>
    <w:p w:rsidR="003F6D72" w:rsidRDefault="003F6D72" w:rsidP="003F6D72">
      <w:pPr>
        <w:pStyle w:val="43"/>
        <w:shd w:val="clear" w:color="auto" w:fill="auto"/>
        <w:spacing w:before="0" w:line="0" w:lineRule="atLeast"/>
        <w:ind w:left="20" w:right="20" w:firstLine="700"/>
      </w:pPr>
      <w:r>
        <w:t>разработать (скорректировать) план мероприятий по организации воспитательной работы с детьми (обучающимися) и педагогическими работниками в образовательных организациях субъектов Российской Федерации с учетом новых геополитических условий.</w:t>
      </w:r>
    </w:p>
    <w:p w:rsidR="002A100D" w:rsidRDefault="002A100D" w:rsidP="003F6D72">
      <w:pPr>
        <w:pStyle w:val="43"/>
        <w:shd w:val="clear" w:color="auto" w:fill="auto"/>
        <w:spacing w:before="0" w:line="0" w:lineRule="atLeast"/>
        <w:ind w:left="20" w:right="20" w:firstLine="700"/>
      </w:pPr>
    </w:p>
    <w:p w:rsidR="003F6D72" w:rsidRPr="002A100D" w:rsidRDefault="003F6D72" w:rsidP="003F6D72">
      <w:pPr>
        <w:pStyle w:val="10"/>
        <w:keepNext/>
        <w:keepLines/>
        <w:numPr>
          <w:ilvl w:val="0"/>
          <w:numId w:val="24"/>
        </w:numPr>
        <w:shd w:val="clear" w:color="auto" w:fill="auto"/>
        <w:tabs>
          <w:tab w:val="left" w:pos="1426"/>
        </w:tabs>
        <w:spacing w:before="0" w:line="0" w:lineRule="atLeast"/>
        <w:ind w:left="20" w:firstLine="700"/>
        <w:jc w:val="both"/>
        <w:rPr>
          <w:b/>
        </w:rPr>
      </w:pPr>
      <w:bookmarkStart w:id="2" w:name="bookmark1"/>
      <w:r w:rsidRPr="002A100D">
        <w:rPr>
          <w:b/>
        </w:rPr>
        <w:t>Реализация проекта «Школа Минпросвещения России».</w:t>
      </w:r>
      <w:bookmarkEnd w:id="2"/>
    </w:p>
    <w:p w:rsidR="003F6D72" w:rsidRDefault="003F6D72" w:rsidP="003F6D72">
      <w:pPr>
        <w:pStyle w:val="43"/>
        <w:shd w:val="clear" w:color="auto" w:fill="auto"/>
        <w:spacing w:before="0" w:line="0" w:lineRule="atLeast"/>
        <w:ind w:left="20" w:right="20" w:firstLine="700"/>
      </w:pPr>
      <w:r>
        <w:t xml:space="preserve">Концепция Проекта «Школа Минпросвещения России», утвержденная протоколом заседания коллегии Минпросвещения России от 8 апреля 2022 года № ПК-1вн (Приложение 1), направлена на создание равных условий для реализации идеологии «единого образовательного пространства» для каждого ребенка, обеспечение конституционных прав каждого школьника, связанных с получением качественного и доступного общего образования в государственных или муниципальных образовательных учреждениях независимо от </w:t>
      </w:r>
      <w:r>
        <w:lastRenderedPageBreak/>
        <w:t>социальных и экономических факторов (регион проживания, достаток семьи, особенности здоровья, укомплектованность образовательной организации и ее материальная обеспеченность и др.); позволяет синхронизировать все реализуемые в настоящее время активности в сфере модернизации школьных систем образования: нормативно-правовое и методическое обеспечение, научные концепции и социологические исследования, экспертные решения, конкретные мероприятия и проекты, которые успешно себя зарекомендовали себя у детей, молодежи, родителей (ссылка на информационный ресурс</w:t>
      </w:r>
      <w:hyperlink r:id="rId8" w:history="1">
        <w:r>
          <w:rPr>
            <w:rStyle w:val="a8"/>
          </w:rPr>
          <w:t xml:space="preserve"> https://smp.iuorao.ru/ </w:t>
        </w:r>
      </w:hyperlink>
      <w:r>
        <w:t>(Приложение 2).</w:t>
      </w:r>
    </w:p>
    <w:p w:rsidR="003F6D72" w:rsidRDefault="003F6D72" w:rsidP="003F6D72">
      <w:pPr>
        <w:pStyle w:val="43"/>
        <w:shd w:val="clear" w:color="auto" w:fill="auto"/>
        <w:spacing w:before="0" w:line="0" w:lineRule="atLeast"/>
        <w:ind w:left="20" w:right="20" w:firstLine="700"/>
      </w:pPr>
      <w:r>
        <w:t>Разработанная концепция направлена на формирование потенциала дальнейшего развития и представляет собой перспективный план деятельности школьного коллектива, включающего педагогов, школьников, родителей, заинтересованной общественности.</w:t>
      </w:r>
    </w:p>
    <w:p w:rsidR="003F6D72" w:rsidRDefault="003F6D72" w:rsidP="003F6D72">
      <w:pPr>
        <w:pStyle w:val="43"/>
        <w:shd w:val="clear" w:color="auto" w:fill="auto"/>
        <w:spacing w:before="0" w:line="0" w:lineRule="atLeast"/>
        <w:ind w:left="20" w:right="20" w:firstLine="700"/>
      </w:pPr>
      <w:r>
        <w:t>В рамках проекта предполагается создание своего рода «настольной книги» руководителя образовательной организации, в которую войдут примеры, образцы, шаблоны документов и программ, регламентов и календарно-тематических планов, единого штатного расписания, кейсы лучших практик, мероприятий и событий. В данной книге и начинающий руководитель, и опытный, найдет для себя те необходимые инструменты для включения в свою практику, которые нужны ему для того, чтобы его школа стала еще интереснее, профессиональнее и успешнее, будь то малокомплектная школа или большой образовательный комплекс.</w:t>
      </w:r>
    </w:p>
    <w:p w:rsidR="003F6D72" w:rsidRDefault="003F6D72" w:rsidP="003F6D72">
      <w:pPr>
        <w:pStyle w:val="43"/>
        <w:shd w:val="clear" w:color="auto" w:fill="auto"/>
        <w:spacing w:before="0" w:line="0" w:lineRule="atLeast"/>
        <w:ind w:left="20" w:firstLine="700"/>
      </w:pPr>
      <w:r>
        <w:t>В рамках обсуждения данного вопроса необходимо:</w:t>
      </w:r>
    </w:p>
    <w:p w:rsidR="003F6D72" w:rsidRDefault="003F6D72" w:rsidP="003F6D72">
      <w:pPr>
        <w:pStyle w:val="43"/>
        <w:shd w:val="clear" w:color="auto" w:fill="auto"/>
        <w:spacing w:before="0" w:line="0" w:lineRule="atLeast"/>
        <w:ind w:left="20" w:right="20" w:firstLine="700"/>
      </w:pPr>
      <w:r>
        <w:t>- проанализировать результаты самодиагностики школ на информационном ресурсе ФГБНУ «Института управления образованием РАО» (ссылка на форму для самодиагностики:</w:t>
      </w:r>
      <w:hyperlink r:id="rId9" w:history="1">
        <w:r>
          <w:rPr>
            <w:rStyle w:val="a8"/>
          </w:rPr>
          <w:t xml:space="preserve"> https://smp.iuorao.ru/diagnostika</w:t>
        </w:r>
        <w:r w:rsidRPr="00D86065">
          <w:rPr>
            <w:rStyle w:val="a8"/>
            <w:lang w:eastAsia="en-US" w:bidi="en-US"/>
          </w:rPr>
          <w:t>)</w:t>
        </w:r>
      </w:hyperlink>
      <w:r w:rsidRPr="00D86065">
        <w:rPr>
          <w:lang w:eastAsia="en-US" w:bidi="en-US"/>
        </w:rPr>
        <w:t>;</w:t>
      </w:r>
    </w:p>
    <w:p w:rsidR="003F6D72" w:rsidRDefault="003F6D72" w:rsidP="003F6D72">
      <w:pPr>
        <w:pStyle w:val="43"/>
        <w:numPr>
          <w:ilvl w:val="0"/>
          <w:numId w:val="25"/>
        </w:numPr>
        <w:shd w:val="clear" w:color="auto" w:fill="auto"/>
        <w:spacing w:before="0" w:line="0" w:lineRule="atLeast"/>
        <w:ind w:left="20" w:right="20" w:firstLine="420"/>
      </w:pPr>
      <w:r>
        <w:t xml:space="preserve"> на основе дефицитов, выявленных по итогам проведенной самодиагностики, обсудить и разработать «дорожные карты» по повышению уровня соответствия модели «Школы Минпросвещения России» управленческими командами школ региона-участников (далее - «дорожные карты»);</w:t>
      </w:r>
    </w:p>
    <w:p w:rsidR="003F6D72" w:rsidRDefault="003F6D72" w:rsidP="003F6D72">
      <w:pPr>
        <w:pStyle w:val="43"/>
        <w:numPr>
          <w:ilvl w:val="0"/>
          <w:numId w:val="25"/>
        </w:numPr>
        <w:shd w:val="clear" w:color="auto" w:fill="auto"/>
        <w:spacing w:before="0" w:line="0" w:lineRule="atLeast"/>
        <w:ind w:left="20" w:right="20" w:firstLine="420"/>
      </w:pPr>
      <w:r>
        <w:t xml:space="preserve"> обсудить пути актуализации программы развития образовательных организаций в контексте дальнейшей реализации Проекта (далее - программы развития);</w:t>
      </w:r>
    </w:p>
    <w:p w:rsidR="003F6D72" w:rsidRDefault="003F6D72" w:rsidP="003F6D72">
      <w:pPr>
        <w:pStyle w:val="43"/>
        <w:numPr>
          <w:ilvl w:val="0"/>
          <w:numId w:val="25"/>
        </w:numPr>
        <w:shd w:val="clear" w:color="auto" w:fill="auto"/>
        <w:spacing w:before="0" w:line="0" w:lineRule="atLeast"/>
        <w:ind w:left="20" w:right="20" w:firstLine="420"/>
      </w:pPr>
      <w:r>
        <w:t xml:space="preserve"> сформировать план реализации Проекта в регионе, выявить риски его эффективной реализации и способы минимизации рисков;</w:t>
      </w:r>
    </w:p>
    <w:p w:rsidR="003F6D72" w:rsidRDefault="003F6D72" w:rsidP="003F6D72">
      <w:pPr>
        <w:pStyle w:val="43"/>
        <w:numPr>
          <w:ilvl w:val="0"/>
          <w:numId w:val="25"/>
        </w:numPr>
        <w:shd w:val="clear" w:color="auto" w:fill="auto"/>
        <w:spacing w:before="0" w:line="0" w:lineRule="atLeast"/>
        <w:ind w:left="440" w:right="20"/>
      </w:pPr>
      <w:r>
        <w:t xml:space="preserve"> организовать обсуждение системы критериев «Школы Минпросвещения России» по каждому из 8 основных направлений деятельности: знание, воспитание, творчество, профориентация, кадры, школьный климат, инфраструктура, здоровьесбережение.</w:t>
      </w:r>
    </w:p>
    <w:p w:rsidR="006525DD" w:rsidRDefault="006525DD" w:rsidP="006525DD">
      <w:pPr>
        <w:pStyle w:val="43"/>
        <w:shd w:val="clear" w:color="auto" w:fill="auto"/>
        <w:spacing w:before="0" w:line="0" w:lineRule="atLeast"/>
        <w:ind w:left="440" w:right="20"/>
      </w:pPr>
    </w:p>
    <w:p w:rsidR="003F6D72" w:rsidRPr="006525DD" w:rsidRDefault="003F6D72" w:rsidP="003F6D72">
      <w:pPr>
        <w:pStyle w:val="10"/>
        <w:keepNext/>
        <w:keepLines/>
        <w:numPr>
          <w:ilvl w:val="0"/>
          <w:numId w:val="24"/>
        </w:numPr>
        <w:shd w:val="clear" w:color="auto" w:fill="auto"/>
        <w:tabs>
          <w:tab w:val="left" w:pos="1436"/>
        </w:tabs>
        <w:spacing w:before="0" w:line="374" w:lineRule="exact"/>
        <w:ind w:left="20" w:right="20" w:firstLine="700"/>
        <w:jc w:val="both"/>
        <w:rPr>
          <w:b/>
        </w:rPr>
      </w:pPr>
      <w:bookmarkStart w:id="3" w:name="bookmark2"/>
      <w:r w:rsidRPr="006525DD">
        <w:rPr>
          <w:b/>
        </w:rPr>
        <w:t>Внедрение федеральной государственной информационной системы «Моя школа».</w:t>
      </w:r>
      <w:bookmarkEnd w:id="3"/>
    </w:p>
    <w:p w:rsidR="003F6D72" w:rsidRDefault="003F6D72" w:rsidP="003F6D72">
      <w:pPr>
        <w:pStyle w:val="43"/>
        <w:shd w:val="clear" w:color="auto" w:fill="auto"/>
        <w:spacing w:before="0"/>
        <w:ind w:left="20" w:right="20" w:firstLine="700"/>
      </w:pPr>
      <w:r>
        <w:t xml:space="preserve">Национальный проект «Образование» направлен на достижение национальной цели Российской Федерации, определенной Президентом Российской Федерации, по обеспечению возможности для самореализации и развития талантов. За счет мероприятий национального проекта «Образование» в каждом субъекте Российской Федерации обеспечивается развитие системы образования по ключевым направлениям, одним из которых является реализация проекта «Цифровая образовательная среда». Данное направление подразумевает не только оснащение школы современным оборудованием, но и внедрение федеральной государственной информационной системы Министерства просвещения Российской </w:t>
      </w:r>
      <w:r>
        <w:lastRenderedPageBreak/>
        <w:t>Федерации «Моя школа» (далее - ФГИС «Моя школа»).</w:t>
      </w:r>
    </w:p>
    <w:p w:rsidR="003F6D72" w:rsidRDefault="003F6D72" w:rsidP="003F6D72">
      <w:pPr>
        <w:pStyle w:val="43"/>
        <w:shd w:val="clear" w:color="auto" w:fill="auto"/>
        <w:spacing w:before="0"/>
        <w:ind w:left="20" w:right="20" w:firstLine="700"/>
      </w:pPr>
      <w:r>
        <w:t>Целью создания ФГИС «Моя школа» является обеспечение эффективной информационной поддержки органов и организаций в системе образования и граждан в рамках процессов организации получения образования и управления образовательным процессом, а также создание условий для цифровой трансформации системы образования и эффективного использования новых возможностей информационных технологий.</w:t>
      </w:r>
    </w:p>
    <w:p w:rsidR="003F6D72" w:rsidRDefault="003F6D72" w:rsidP="003F6D72">
      <w:pPr>
        <w:pStyle w:val="43"/>
        <w:shd w:val="clear" w:color="auto" w:fill="auto"/>
        <w:spacing w:before="0"/>
        <w:ind w:left="20" w:right="20" w:firstLine="720"/>
      </w:pPr>
      <w:r>
        <w:t>Основные задачи создания федеральной государственной информационный системы «Моя школа»:</w:t>
      </w:r>
    </w:p>
    <w:p w:rsidR="003F6D72" w:rsidRDefault="003F6D72" w:rsidP="006525DD">
      <w:pPr>
        <w:pStyle w:val="43"/>
        <w:shd w:val="clear" w:color="auto" w:fill="auto"/>
        <w:tabs>
          <w:tab w:val="right" w:pos="6398"/>
          <w:tab w:val="left" w:pos="6549"/>
        </w:tabs>
        <w:spacing w:before="0"/>
        <w:ind w:left="20" w:firstLine="720"/>
      </w:pPr>
      <w:r>
        <w:t>предоставление равного</w:t>
      </w:r>
      <w:r w:rsidR="006525DD">
        <w:t xml:space="preserve"> </w:t>
      </w:r>
      <w:r>
        <w:t>доступа к</w:t>
      </w:r>
      <w:r>
        <w:tab/>
        <w:t>качественному цифровому</w:t>
      </w:r>
      <w:r w:rsidR="006525DD">
        <w:t xml:space="preserve"> </w:t>
      </w:r>
      <w:r>
        <w:t>образовательному контенту и цифровым образовательным сервисам на всей территории Российской Федерации для всех категорий обучающихся, в том числе одаренных детей, детей-инвалидов и детей, проживающих в труднодоступных и удаленных местностях;</w:t>
      </w:r>
    </w:p>
    <w:p w:rsidR="003F6D72" w:rsidRDefault="003F6D72" w:rsidP="006525DD">
      <w:pPr>
        <w:pStyle w:val="43"/>
        <w:shd w:val="clear" w:color="auto" w:fill="auto"/>
        <w:tabs>
          <w:tab w:val="right" w:pos="6398"/>
          <w:tab w:val="left" w:pos="6539"/>
        </w:tabs>
        <w:spacing w:before="0"/>
        <w:ind w:left="20" w:right="20" w:firstLine="720"/>
      </w:pPr>
      <w:r>
        <w:t>обеспечение возможности реализации образовательных программ начального, общего, основного общего и среднего общего образования с использованием дистанционных образовательных</w:t>
      </w:r>
      <w:r w:rsidR="006525DD">
        <w:t xml:space="preserve"> </w:t>
      </w:r>
      <w:r>
        <w:t>технологий</w:t>
      </w:r>
      <w:r>
        <w:tab/>
        <w:t>и электронного обучения</w:t>
      </w:r>
      <w:r w:rsidR="006525DD">
        <w:t xml:space="preserve"> </w:t>
      </w:r>
      <w:r>
        <w:t>и применением единого портала, информационной системы Министерства просвещения Российской Федерации и информационно-коммуникационной образовательный платформы;</w:t>
      </w:r>
    </w:p>
    <w:p w:rsidR="003F6D72" w:rsidRDefault="003F6D72" w:rsidP="006525DD">
      <w:pPr>
        <w:pStyle w:val="43"/>
        <w:shd w:val="clear" w:color="auto" w:fill="auto"/>
        <w:tabs>
          <w:tab w:val="right" w:pos="6398"/>
          <w:tab w:val="left" w:pos="6539"/>
        </w:tabs>
        <w:spacing w:before="0"/>
        <w:ind w:left="20" w:firstLine="720"/>
      </w:pPr>
      <w:r>
        <w:t>формирование показателей</w:t>
      </w:r>
      <w:r w:rsidR="006525DD">
        <w:t xml:space="preserve"> </w:t>
      </w:r>
      <w:r>
        <w:t>федерального</w:t>
      </w:r>
      <w:r>
        <w:tab/>
        <w:t>статистического наблюдения</w:t>
      </w:r>
      <w:r w:rsidR="006525DD">
        <w:t xml:space="preserve"> </w:t>
      </w:r>
      <w:r>
        <w:t>на основе действий педагогических работников и граждан в части образовательного процесса;</w:t>
      </w:r>
    </w:p>
    <w:p w:rsidR="003F6D72" w:rsidRDefault="003F6D72" w:rsidP="003F6D72">
      <w:pPr>
        <w:pStyle w:val="43"/>
        <w:shd w:val="clear" w:color="auto" w:fill="auto"/>
        <w:spacing w:before="0"/>
        <w:ind w:left="20" w:right="20" w:firstLine="720"/>
      </w:pPr>
      <w:r>
        <w:t>формирование набора сервисов для граждан с возможностью получить образовательные и иные связанные с образованием сервисы посредством единой точки доступа к цифровым образовательным ресурсам;</w:t>
      </w:r>
    </w:p>
    <w:p w:rsidR="003F6D72" w:rsidRDefault="003F6D72" w:rsidP="003F6D72">
      <w:pPr>
        <w:pStyle w:val="43"/>
        <w:shd w:val="clear" w:color="auto" w:fill="auto"/>
        <w:spacing w:before="0"/>
        <w:ind w:left="20" w:right="20" w:firstLine="720"/>
      </w:pPr>
      <w:r>
        <w:t>создание условий для взаимодействия создаваемых и существующих информационных систем Министерства просвещения Российской Федерации, региональных систем и использования единых классификаторов, реестров, справочников и форматов взаимодействия;</w:t>
      </w:r>
    </w:p>
    <w:p w:rsidR="003F6D72" w:rsidRDefault="003F6D72" w:rsidP="003F6D72">
      <w:pPr>
        <w:pStyle w:val="43"/>
        <w:shd w:val="clear" w:color="auto" w:fill="auto"/>
        <w:spacing w:before="0"/>
        <w:ind w:left="20" w:right="20" w:firstLine="720"/>
      </w:pPr>
      <w:r>
        <w:t>повышение уровня подготовки педагогического состава за счет практики наставничества и подключения студентов педагогических вузов к обучению у опытных преподавателей путем использования дистанционных образовательных технологий;</w:t>
      </w:r>
    </w:p>
    <w:p w:rsidR="003F6D72" w:rsidRDefault="003F6D72" w:rsidP="003F6D72">
      <w:pPr>
        <w:pStyle w:val="43"/>
        <w:shd w:val="clear" w:color="auto" w:fill="auto"/>
        <w:spacing w:before="0"/>
        <w:ind w:left="20" w:right="20" w:firstLine="720"/>
      </w:pPr>
      <w:r>
        <w:t>создание возможностей более полного и эффективного вовлечения родителей (законных представителей) в процесс образования своих детей.</w:t>
      </w:r>
    </w:p>
    <w:p w:rsidR="003F6D72" w:rsidRDefault="003F6D72" w:rsidP="003F6D72">
      <w:pPr>
        <w:pStyle w:val="43"/>
        <w:shd w:val="clear" w:color="auto" w:fill="auto"/>
        <w:spacing w:before="0"/>
        <w:ind w:left="20" w:right="20" w:firstLine="720"/>
      </w:pPr>
      <w:r>
        <w:t>По результатам обсуждения данного вопроса органам исполнительной власти субъектов Российской Федерации, осуществляющим государственное управление в сфере образования, необходимо выработать комплекс мер по обеспечению условий для внедрения ФГИС «Моя школа» на территории субъектов Российской Федерации.</w:t>
      </w:r>
    </w:p>
    <w:p w:rsidR="00F72384" w:rsidRDefault="00F72384" w:rsidP="00F72384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3F6D72" w:rsidRDefault="003F6D72" w:rsidP="00F72384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3F6D72" w:rsidRDefault="003F6D72" w:rsidP="00F72384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66015" w:rsidRDefault="00266015" w:rsidP="00770CE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 1 сентября 2022 года в РД во всех школах запускается масштабный проект – цикл внеурочных занятий «Разговоры о важном».</w:t>
      </w:r>
    </w:p>
    <w:p w:rsidR="00266015" w:rsidRDefault="00266015" w:rsidP="00770CE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Учебная неделя во всех школах республики будет начинаться с классного часа «Разговоры о важном», посвященного самым различным темам, волнующим современных ребят. </w:t>
      </w:r>
    </w:p>
    <w:p w:rsidR="00266015" w:rsidRDefault="00266015" w:rsidP="00770CE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Центральными темами «Разговоров о важном» станут патриотизм и гражданское воспитание, историческое просвещение, нравственность, экология и др. </w:t>
      </w:r>
    </w:p>
    <w:p w:rsidR="00D70927" w:rsidRDefault="00D70927" w:rsidP="00770CE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связи с вышеизложенным МКУ «Управление образования» ГО «город Южно-Сухокумск» информирует о том, что на портале «Единое содержание общего образования» по ссылке </w:t>
      </w:r>
      <w:hyperlink r:id="rId10" w:history="1">
        <w:r w:rsidRPr="007A6B8E">
          <w:rPr>
            <w:rStyle w:val="a8"/>
            <w:rFonts w:ascii="Times New Roman" w:hAnsi="Times New Roman"/>
            <w:sz w:val="28"/>
            <w:szCs w:val="28"/>
            <w:lang w:val="en-US"/>
          </w:rPr>
          <w:t>https</w:t>
        </w:r>
        <w:r w:rsidRPr="007A6B8E">
          <w:rPr>
            <w:rStyle w:val="a8"/>
            <w:rFonts w:ascii="Times New Roman" w:hAnsi="Times New Roman"/>
            <w:sz w:val="28"/>
            <w:szCs w:val="28"/>
          </w:rPr>
          <w:t>://</w:t>
        </w:r>
        <w:r w:rsidRPr="007A6B8E">
          <w:rPr>
            <w:rStyle w:val="a8"/>
            <w:rFonts w:ascii="Times New Roman" w:hAnsi="Times New Roman"/>
            <w:sz w:val="28"/>
            <w:szCs w:val="28"/>
            <w:lang w:val="en-US"/>
          </w:rPr>
          <w:t>razgovor</w:t>
        </w:r>
        <w:r w:rsidRPr="007A6B8E">
          <w:rPr>
            <w:rStyle w:val="a8"/>
            <w:rFonts w:ascii="Times New Roman" w:hAnsi="Times New Roman"/>
            <w:sz w:val="28"/>
            <w:szCs w:val="28"/>
          </w:rPr>
          <w:t>.</w:t>
        </w:r>
        <w:r w:rsidRPr="007A6B8E">
          <w:rPr>
            <w:rStyle w:val="a8"/>
            <w:rFonts w:ascii="Times New Roman" w:hAnsi="Times New Roman"/>
            <w:sz w:val="28"/>
            <w:szCs w:val="28"/>
            <w:lang w:val="en-US"/>
          </w:rPr>
          <w:t>edsoo</w:t>
        </w:r>
        <w:r w:rsidRPr="007A6B8E">
          <w:rPr>
            <w:rStyle w:val="a8"/>
            <w:rFonts w:ascii="Times New Roman" w:hAnsi="Times New Roman"/>
            <w:sz w:val="28"/>
            <w:szCs w:val="28"/>
          </w:rPr>
          <w:t>.</w:t>
        </w:r>
        <w:r w:rsidRPr="007A6B8E">
          <w:rPr>
            <w:rStyle w:val="a8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D7092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размещены материалы внеурочных занятий «Разговор о важном» (методические рекомендации, интерактивные задания, презентации, видеоролики и др.). </w:t>
      </w:r>
    </w:p>
    <w:p w:rsidR="00B21242" w:rsidRDefault="00B21242" w:rsidP="00770CE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21242" w:rsidRPr="00B21242" w:rsidRDefault="00B21242" w:rsidP="00B2124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21242">
        <w:rPr>
          <w:rFonts w:ascii="Times New Roman" w:hAnsi="Times New Roman"/>
          <w:sz w:val="28"/>
          <w:szCs w:val="28"/>
        </w:rPr>
        <w:t>В рамках федеральной программы (сейсмобезопасность) в сентябре 2021 года было сдано в эксплутацию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B21242">
        <w:rPr>
          <w:rFonts w:ascii="Times New Roman" w:hAnsi="Times New Roman"/>
          <w:sz w:val="28"/>
          <w:szCs w:val="28"/>
        </w:rPr>
        <w:t>новое здание МКДОУ Детский сад №3 «Ромашка» на 144 мест.</w:t>
      </w:r>
    </w:p>
    <w:p w:rsidR="00B21242" w:rsidRDefault="00B21242" w:rsidP="00770CE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70CE8" w:rsidRPr="007C02C5" w:rsidRDefault="00770CE8" w:rsidP="00770CE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C02C5">
        <w:rPr>
          <w:rFonts w:ascii="Times New Roman" w:hAnsi="Times New Roman"/>
          <w:sz w:val="28"/>
          <w:szCs w:val="28"/>
        </w:rPr>
        <w:t>Из 1048 детей дошкольного возраста детские сады посещает 563 детей.</w:t>
      </w:r>
    </w:p>
    <w:p w:rsidR="00770CE8" w:rsidRPr="007C02C5" w:rsidRDefault="00770CE8" w:rsidP="00770CE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C02C5">
        <w:rPr>
          <w:rFonts w:ascii="Times New Roman" w:hAnsi="Times New Roman"/>
          <w:sz w:val="28"/>
          <w:szCs w:val="28"/>
        </w:rPr>
        <w:t>Охват дошкольным образованием составляет 97%. Актуальная очередь детей в возрасте от 3 до 7 лет составляет - 18 человек.</w:t>
      </w:r>
    </w:p>
    <w:p w:rsidR="00770CE8" w:rsidRPr="007C02C5" w:rsidRDefault="00770CE8" w:rsidP="00770CE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C02C5">
        <w:rPr>
          <w:rFonts w:ascii="Times New Roman" w:hAnsi="Times New Roman"/>
          <w:sz w:val="28"/>
          <w:szCs w:val="28"/>
        </w:rPr>
        <w:t>Количество педагогических работников, работающих в них составляет -</w:t>
      </w:r>
      <w:r w:rsidR="006823E6" w:rsidRPr="007C02C5">
        <w:rPr>
          <w:rFonts w:ascii="Times New Roman" w:hAnsi="Times New Roman"/>
          <w:sz w:val="28"/>
          <w:szCs w:val="28"/>
        </w:rPr>
        <w:t xml:space="preserve"> </w:t>
      </w:r>
      <w:r w:rsidRPr="007C02C5">
        <w:rPr>
          <w:rFonts w:ascii="Times New Roman" w:hAnsi="Times New Roman"/>
          <w:sz w:val="28"/>
          <w:szCs w:val="28"/>
        </w:rPr>
        <w:t>43 чел.</w:t>
      </w:r>
    </w:p>
    <w:p w:rsidR="00770CE8" w:rsidRPr="007C02C5" w:rsidRDefault="00770CE8" w:rsidP="00770CE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C02C5">
        <w:rPr>
          <w:rFonts w:ascii="Times New Roman" w:hAnsi="Times New Roman"/>
          <w:sz w:val="28"/>
          <w:szCs w:val="28"/>
        </w:rPr>
        <w:t>Высшее образование имеют – 24 педагога, среднее профессиональное образование имеют – 19 педагог</w:t>
      </w:r>
      <w:r w:rsidR="00AD4D6C" w:rsidRPr="007C02C5">
        <w:rPr>
          <w:rFonts w:ascii="Times New Roman" w:hAnsi="Times New Roman"/>
          <w:sz w:val="28"/>
          <w:szCs w:val="28"/>
        </w:rPr>
        <w:t>ов</w:t>
      </w:r>
      <w:r w:rsidRPr="007C02C5">
        <w:rPr>
          <w:rFonts w:ascii="Times New Roman" w:hAnsi="Times New Roman"/>
          <w:sz w:val="28"/>
          <w:szCs w:val="28"/>
        </w:rPr>
        <w:t xml:space="preserve">. Переподготовку педагоги ДОУ </w:t>
      </w:r>
      <w:r w:rsidR="00AD4D6C" w:rsidRPr="007C02C5">
        <w:rPr>
          <w:rFonts w:ascii="Times New Roman" w:hAnsi="Times New Roman"/>
          <w:sz w:val="28"/>
          <w:szCs w:val="28"/>
        </w:rPr>
        <w:t xml:space="preserve">проходят </w:t>
      </w:r>
      <w:r w:rsidRPr="007C02C5">
        <w:rPr>
          <w:rFonts w:ascii="Times New Roman" w:hAnsi="Times New Roman"/>
          <w:sz w:val="28"/>
          <w:szCs w:val="28"/>
        </w:rPr>
        <w:t xml:space="preserve">в ДИРО по установленному графику. </w:t>
      </w:r>
      <w:r w:rsidRPr="007C02C5">
        <w:rPr>
          <w:rFonts w:ascii="Times New Roman" w:hAnsi="Times New Roman"/>
          <w:color w:val="000000"/>
          <w:sz w:val="28"/>
          <w:szCs w:val="28"/>
        </w:rPr>
        <w:t xml:space="preserve"> В городе отсутствуют группы кратковременного пребывания детей.</w:t>
      </w:r>
    </w:p>
    <w:p w:rsidR="00770CE8" w:rsidRPr="007C02C5" w:rsidRDefault="00770CE8" w:rsidP="00770CE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C02C5">
        <w:rPr>
          <w:rFonts w:ascii="Times New Roman" w:hAnsi="Times New Roman"/>
          <w:sz w:val="28"/>
          <w:szCs w:val="28"/>
        </w:rPr>
        <w:t xml:space="preserve">Все 3 дошкольных учреждения имеют свой официальный сайт в сети «Интернет», где размещена вся необходимая информация и документация по основным видам деятельности дошкольного образования. </w:t>
      </w:r>
    </w:p>
    <w:p w:rsidR="00770CE8" w:rsidRDefault="00770CE8" w:rsidP="00F7238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32"/>
          <w:szCs w:val="32"/>
        </w:rPr>
        <w:tab/>
      </w:r>
      <w:r w:rsidRPr="008F0E9F">
        <w:rPr>
          <w:rFonts w:ascii="Times New Roman" w:hAnsi="Times New Roman"/>
          <w:sz w:val="28"/>
          <w:szCs w:val="28"/>
        </w:rPr>
        <w:t>В систему образования 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8F0E9F">
        <w:rPr>
          <w:rFonts w:ascii="Times New Roman" w:hAnsi="Times New Roman"/>
          <w:sz w:val="28"/>
          <w:szCs w:val="28"/>
        </w:rPr>
        <w:t>Южно-Сухокумск входят 4 общеобразовательных организаций с контингентом обучающихся 1560 чел.</w:t>
      </w:r>
    </w:p>
    <w:p w:rsidR="00770CE8" w:rsidRPr="008F0E9F" w:rsidRDefault="00770CE8" w:rsidP="00770CE8">
      <w:pPr>
        <w:pStyle w:val="a6"/>
        <w:ind w:firstLine="708"/>
        <w:jc w:val="both"/>
        <w:rPr>
          <w:rFonts w:ascii="Times New Roman" w:hAnsi="Times New Roman"/>
          <w:sz w:val="28"/>
          <w:szCs w:val="28"/>
        </w:rPr>
      </w:pPr>
      <w:r w:rsidRPr="008F0E9F">
        <w:rPr>
          <w:rFonts w:ascii="Times New Roman" w:hAnsi="Times New Roman"/>
          <w:sz w:val="28"/>
          <w:szCs w:val="28"/>
        </w:rPr>
        <w:t>Из них СОШ №4 работает в две смены. Численность учащихся, занимающихся в первую смену составляет -</w:t>
      </w:r>
      <w:r>
        <w:rPr>
          <w:rFonts w:ascii="Times New Roman" w:hAnsi="Times New Roman"/>
          <w:sz w:val="28"/>
          <w:szCs w:val="28"/>
        </w:rPr>
        <w:t xml:space="preserve"> </w:t>
      </w:r>
      <w:r w:rsidRPr="008F0E9F">
        <w:rPr>
          <w:rFonts w:ascii="Times New Roman" w:hAnsi="Times New Roman"/>
          <w:sz w:val="28"/>
          <w:szCs w:val="28"/>
        </w:rPr>
        <w:t>141</w:t>
      </w:r>
      <w:r>
        <w:rPr>
          <w:rFonts w:ascii="Times New Roman" w:hAnsi="Times New Roman"/>
          <w:sz w:val="28"/>
          <w:szCs w:val="28"/>
        </w:rPr>
        <w:t>1</w:t>
      </w:r>
      <w:r w:rsidRPr="008F0E9F">
        <w:rPr>
          <w:rFonts w:ascii="Times New Roman" w:hAnsi="Times New Roman"/>
          <w:sz w:val="28"/>
          <w:szCs w:val="28"/>
        </w:rPr>
        <w:t xml:space="preserve"> детей (9</w:t>
      </w:r>
      <w:r>
        <w:rPr>
          <w:rFonts w:ascii="Times New Roman" w:hAnsi="Times New Roman"/>
          <w:sz w:val="28"/>
          <w:szCs w:val="28"/>
        </w:rPr>
        <w:t>0</w:t>
      </w:r>
      <w:r w:rsidRPr="008F0E9F">
        <w:rPr>
          <w:rFonts w:ascii="Times New Roman" w:hAnsi="Times New Roman"/>
          <w:sz w:val="28"/>
          <w:szCs w:val="28"/>
        </w:rPr>
        <w:t>%)</w:t>
      </w:r>
      <w:r>
        <w:rPr>
          <w:rFonts w:ascii="Times New Roman" w:hAnsi="Times New Roman"/>
          <w:sz w:val="28"/>
          <w:szCs w:val="28"/>
        </w:rPr>
        <w:t xml:space="preserve">, 149 – во вторую смену. </w:t>
      </w:r>
    </w:p>
    <w:p w:rsidR="00967AD3" w:rsidRDefault="00770CE8" w:rsidP="00770CE8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8F0E9F">
        <w:rPr>
          <w:rFonts w:ascii="Times New Roman" w:hAnsi="Times New Roman"/>
          <w:sz w:val="28"/>
          <w:szCs w:val="28"/>
        </w:rPr>
        <w:tab/>
        <w:t>Из общего числа общеобразовательных организаций 3 являются типовыми, 1</w:t>
      </w:r>
      <w:r>
        <w:rPr>
          <w:rFonts w:ascii="Times New Roman" w:hAnsi="Times New Roman"/>
          <w:sz w:val="28"/>
          <w:szCs w:val="28"/>
        </w:rPr>
        <w:t xml:space="preserve"> </w:t>
      </w:r>
      <w:r w:rsidRPr="008F0E9F">
        <w:rPr>
          <w:rFonts w:ascii="Times New Roman" w:hAnsi="Times New Roman"/>
          <w:sz w:val="28"/>
          <w:szCs w:val="28"/>
        </w:rPr>
        <w:t>- сборно-щитовая.</w:t>
      </w:r>
    </w:p>
    <w:p w:rsidR="00770CE8" w:rsidRDefault="00967AD3" w:rsidP="00770CE8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6823E6">
        <w:rPr>
          <w:rFonts w:ascii="Times New Roman" w:hAnsi="Times New Roman"/>
          <w:sz w:val="28"/>
          <w:szCs w:val="28"/>
        </w:rPr>
        <w:t xml:space="preserve">В МКОУ СОШ № 4 был проведен </w:t>
      </w:r>
      <w:r w:rsidR="00770CE8" w:rsidRPr="008F0E9F">
        <w:rPr>
          <w:rFonts w:ascii="Times New Roman" w:hAnsi="Times New Roman"/>
          <w:sz w:val="28"/>
          <w:szCs w:val="28"/>
        </w:rPr>
        <w:t>капитальн</w:t>
      </w:r>
      <w:r w:rsidR="00770CE8">
        <w:rPr>
          <w:rFonts w:ascii="Times New Roman" w:hAnsi="Times New Roman"/>
          <w:sz w:val="28"/>
          <w:szCs w:val="28"/>
        </w:rPr>
        <w:t xml:space="preserve">ый </w:t>
      </w:r>
      <w:r w:rsidR="00770CE8" w:rsidRPr="008F0E9F">
        <w:rPr>
          <w:rFonts w:ascii="Times New Roman" w:hAnsi="Times New Roman"/>
          <w:sz w:val="28"/>
          <w:szCs w:val="28"/>
        </w:rPr>
        <w:t xml:space="preserve">ремонт </w:t>
      </w:r>
      <w:r w:rsidR="00770CE8">
        <w:rPr>
          <w:rFonts w:ascii="Times New Roman" w:hAnsi="Times New Roman"/>
          <w:sz w:val="28"/>
          <w:szCs w:val="28"/>
        </w:rPr>
        <w:t>в рамках мероприятий регионального проекта Республики Дагестан «Модернизация школьных систем образования Республики Дагестан».</w:t>
      </w:r>
    </w:p>
    <w:p w:rsidR="006823E6" w:rsidRPr="006823E6" w:rsidRDefault="00967AD3" w:rsidP="006823E6">
      <w:pPr>
        <w:spacing w:after="100" w:afterAutospacing="1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П</w:t>
      </w:r>
      <w:r w:rsidR="006823E6" w:rsidRPr="006823E6">
        <w:rPr>
          <w:rFonts w:ascii="Times New Roman" w:eastAsia="Times New Roman" w:hAnsi="Times New Roman"/>
          <w:sz w:val="28"/>
          <w:szCs w:val="28"/>
        </w:rPr>
        <w:t>рограмм</w:t>
      </w:r>
      <w:r>
        <w:rPr>
          <w:rFonts w:ascii="Times New Roman" w:eastAsia="Times New Roman" w:hAnsi="Times New Roman"/>
          <w:sz w:val="28"/>
          <w:szCs w:val="28"/>
        </w:rPr>
        <w:t xml:space="preserve">у капитального ремонта </w:t>
      </w:r>
      <w:r w:rsidR="007C02C5">
        <w:rPr>
          <w:rFonts w:ascii="Times New Roman" w:eastAsia="Times New Roman" w:hAnsi="Times New Roman"/>
          <w:sz w:val="28"/>
          <w:szCs w:val="28"/>
        </w:rPr>
        <w:t xml:space="preserve">школ </w:t>
      </w:r>
      <w:r w:rsidR="007C02C5" w:rsidRPr="006823E6">
        <w:rPr>
          <w:rFonts w:ascii="Times New Roman" w:eastAsia="Times New Roman" w:hAnsi="Times New Roman"/>
          <w:sz w:val="28"/>
          <w:szCs w:val="28"/>
        </w:rPr>
        <w:t>реализует</w:t>
      </w:r>
      <w:r w:rsidR="006823E6" w:rsidRPr="006823E6">
        <w:rPr>
          <w:rFonts w:ascii="Times New Roman" w:eastAsia="Times New Roman" w:hAnsi="Times New Roman"/>
          <w:sz w:val="28"/>
          <w:szCs w:val="28"/>
        </w:rPr>
        <w:t xml:space="preserve"> Мин</w:t>
      </w:r>
      <w:r>
        <w:rPr>
          <w:rFonts w:ascii="Times New Roman" w:eastAsia="Times New Roman" w:hAnsi="Times New Roman"/>
          <w:sz w:val="28"/>
          <w:szCs w:val="28"/>
        </w:rPr>
        <w:t xml:space="preserve">истерство </w:t>
      </w:r>
      <w:r w:rsidR="006823E6" w:rsidRPr="006823E6">
        <w:rPr>
          <w:rFonts w:ascii="Times New Roman" w:eastAsia="Times New Roman" w:hAnsi="Times New Roman"/>
          <w:sz w:val="28"/>
          <w:szCs w:val="28"/>
        </w:rPr>
        <w:t>просвещения России вместе с Минстроем России и субъектами Российской Федерации.</w:t>
      </w:r>
    </w:p>
    <w:p w:rsidR="006823E6" w:rsidRPr="006823E6" w:rsidRDefault="006823E6" w:rsidP="006823E6">
      <w:pPr>
        <w:spacing w:before="150" w:after="100" w:afterAutospacing="1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6823E6">
        <w:rPr>
          <w:rFonts w:ascii="Times New Roman" w:eastAsia="Times New Roman" w:hAnsi="Times New Roman"/>
          <w:sz w:val="28"/>
          <w:szCs w:val="28"/>
        </w:rPr>
        <w:t xml:space="preserve">Важно, что эта обширная программа включает не только капремонт и обновление школьной инфраструктуры, но и подготовку и повышение квалификации учителей по всей стране. Её итогом станет создание комфортной, безопасной и современной </w:t>
      </w:r>
      <w:r w:rsidRPr="006823E6">
        <w:rPr>
          <w:rFonts w:ascii="Times New Roman" w:eastAsia="Times New Roman" w:hAnsi="Times New Roman"/>
          <w:sz w:val="28"/>
          <w:szCs w:val="28"/>
        </w:rPr>
        <w:lastRenderedPageBreak/>
        <w:t>образовательной среды, которая вдохновляет, мотивирует детей учиться, творить и развивать таланты.</w:t>
      </w:r>
    </w:p>
    <w:p w:rsidR="00770CE8" w:rsidRPr="008F0E9F" w:rsidRDefault="00770CE8" w:rsidP="00770CE8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8F0E9F">
        <w:rPr>
          <w:rFonts w:ascii="Times New Roman" w:hAnsi="Times New Roman"/>
          <w:sz w:val="28"/>
          <w:szCs w:val="28"/>
        </w:rPr>
        <w:tab/>
        <w:t>Всего в общеобразовательных организациях города работают 1</w:t>
      </w:r>
      <w:r>
        <w:rPr>
          <w:rFonts w:ascii="Times New Roman" w:hAnsi="Times New Roman"/>
          <w:sz w:val="28"/>
          <w:szCs w:val="28"/>
        </w:rPr>
        <w:t>31</w:t>
      </w:r>
      <w:r w:rsidRPr="008F0E9F">
        <w:rPr>
          <w:rFonts w:ascii="Times New Roman" w:hAnsi="Times New Roman"/>
          <w:sz w:val="28"/>
          <w:szCs w:val="28"/>
        </w:rPr>
        <w:t xml:space="preserve"> пед.</w:t>
      </w:r>
      <w:r>
        <w:rPr>
          <w:rFonts w:ascii="Times New Roman" w:hAnsi="Times New Roman"/>
          <w:sz w:val="28"/>
          <w:szCs w:val="28"/>
        </w:rPr>
        <w:t xml:space="preserve"> </w:t>
      </w:r>
      <w:r w:rsidR="006823E6">
        <w:rPr>
          <w:rFonts w:ascii="Times New Roman" w:hAnsi="Times New Roman"/>
          <w:sz w:val="28"/>
          <w:szCs w:val="28"/>
        </w:rPr>
        <w:t>работников</w:t>
      </w:r>
      <w:r w:rsidRPr="008F0E9F">
        <w:rPr>
          <w:rFonts w:ascii="Times New Roman" w:hAnsi="Times New Roman"/>
          <w:sz w:val="28"/>
          <w:szCs w:val="28"/>
        </w:rPr>
        <w:t>, из которых 1</w:t>
      </w:r>
      <w:r>
        <w:rPr>
          <w:rFonts w:ascii="Times New Roman" w:hAnsi="Times New Roman"/>
          <w:sz w:val="28"/>
          <w:szCs w:val="28"/>
        </w:rPr>
        <w:t>08</w:t>
      </w:r>
      <w:r w:rsidRPr="008F0E9F">
        <w:rPr>
          <w:rFonts w:ascii="Times New Roman" w:hAnsi="Times New Roman"/>
          <w:sz w:val="28"/>
          <w:szCs w:val="28"/>
        </w:rPr>
        <w:t xml:space="preserve"> учителей; учебно-вспомогательный персонал - 7 человек и иной персонал</w:t>
      </w:r>
      <w:r>
        <w:rPr>
          <w:rFonts w:ascii="Times New Roman" w:hAnsi="Times New Roman"/>
          <w:sz w:val="28"/>
          <w:szCs w:val="28"/>
        </w:rPr>
        <w:t xml:space="preserve"> </w:t>
      </w:r>
      <w:r w:rsidRPr="008F0E9F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72</w:t>
      </w:r>
      <w:r w:rsidRPr="008F0E9F">
        <w:rPr>
          <w:rFonts w:ascii="Times New Roman" w:hAnsi="Times New Roman"/>
          <w:sz w:val="28"/>
          <w:szCs w:val="28"/>
        </w:rPr>
        <w:t xml:space="preserve"> человека. Высшую квалификационную категорию имеют -</w:t>
      </w:r>
      <w:r>
        <w:rPr>
          <w:rFonts w:ascii="Times New Roman" w:hAnsi="Times New Roman"/>
          <w:sz w:val="28"/>
          <w:szCs w:val="28"/>
        </w:rPr>
        <w:t xml:space="preserve"> 32</w:t>
      </w:r>
      <w:r w:rsidRPr="008F0E9F">
        <w:rPr>
          <w:rFonts w:ascii="Times New Roman" w:hAnsi="Times New Roman"/>
          <w:sz w:val="28"/>
          <w:szCs w:val="28"/>
        </w:rPr>
        <w:t xml:space="preserve"> педагогических работника; первую – </w:t>
      </w:r>
      <w:r>
        <w:rPr>
          <w:rFonts w:ascii="Times New Roman" w:hAnsi="Times New Roman"/>
          <w:sz w:val="28"/>
          <w:szCs w:val="28"/>
        </w:rPr>
        <w:t>38</w:t>
      </w:r>
      <w:r w:rsidRPr="008F0E9F">
        <w:rPr>
          <w:rFonts w:ascii="Times New Roman" w:hAnsi="Times New Roman"/>
          <w:sz w:val="28"/>
          <w:szCs w:val="28"/>
        </w:rPr>
        <w:t xml:space="preserve"> работников; высшее образование имеют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8F0E9F">
        <w:rPr>
          <w:rFonts w:ascii="Times New Roman" w:hAnsi="Times New Roman"/>
          <w:sz w:val="28"/>
          <w:szCs w:val="28"/>
        </w:rPr>
        <w:t>- 85 педагогических работника; 4</w:t>
      </w:r>
      <w:r>
        <w:rPr>
          <w:rFonts w:ascii="Times New Roman" w:hAnsi="Times New Roman"/>
          <w:sz w:val="28"/>
          <w:szCs w:val="28"/>
        </w:rPr>
        <w:t>6</w:t>
      </w:r>
      <w:r w:rsidRPr="008F0E9F">
        <w:rPr>
          <w:rFonts w:ascii="Times New Roman" w:hAnsi="Times New Roman"/>
          <w:sz w:val="28"/>
          <w:szCs w:val="28"/>
        </w:rPr>
        <w:t>-среднее/профессиональное.</w:t>
      </w:r>
    </w:p>
    <w:p w:rsidR="00CC5B45" w:rsidRPr="000C482C" w:rsidRDefault="00F72384" w:rsidP="00B4015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0C482C">
        <w:rPr>
          <w:rFonts w:ascii="Times New Roman" w:hAnsi="Times New Roman"/>
          <w:sz w:val="28"/>
          <w:szCs w:val="28"/>
        </w:rPr>
        <w:t>Благодаря совместным усилиям администрации города, управления образования, коллективов учреждений была проведена огромная работа по подготовке образовательных орга</w:t>
      </w:r>
      <w:r w:rsidR="00B40153" w:rsidRPr="000C482C">
        <w:rPr>
          <w:rFonts w:ascii="Times New Roman" w:hAnsi="Times New Roman"/>
          <w:sz w:val="28"/>
          <w:szCs w:val="28"/>
        </w:rPr>
        <w:t>низаций к новому учебному году.</w:t>
      </w:r>
      <w:r w:rsidRPr="000C482C">
        <w:rPr>
          <w:rFonts w:ascii="Times New Roman" w:hAnsi="Times New Roman"/>
          <w:sz w:val="28"/>
          <w:szCs w:val="28"/>
        </w:rPr>
        <w:t xml:space="preserve"> </w:t>
      </w:r>
      <w:r w:rsidR="00B40153" w:rsidRPr="000C482C">
        <w:rPr>
          <w:rFonts w:ascii="Times New Roman" w:hAnsi="Times New Roman"/>
          <w:sz w:val="28"/>
          <w:szCs w:val="28"/>
        </w:rPr>
        <w:t xml:space="preserve">Приведение зданий образовательных организаций в соответствующий вид, как известно это работа не одного дня.  </w:t>
      </w:r>
      <w:r w:rsidR="00CC5B45" w:rsidRPr="000C482C">
        <w:rPr>
          <w:rFonts w:ascii="Times New Roman" w:hAnsi="Times New Roman"/>
          <w:sz w:val="28"/>
          <w:szCs w:val="28"/>
        </w:rPr>
        <w:t>Не в</w:t>
      </w:r>
      <w:r w:rsidRPr="000C482C">
        <w:rPr>
          <w:rFonts w:ascii="Times New Roman" w:hAnsi="Times New Roman"/>
          <w:sz w:val="28"/>
          <w:szCs w:val="28"/>
        </w:rPr>
        <w:t>се образовательные учреждения города прошли в срок приемку межведомственной комиссии по подготовке школ, детских садов и учреждений дополнительного образования к началу учебного года</w:t>
      </w:r>
      <w:r w:rsidR="00B40153" w:rsidRPr="000C482C">
        <w:rPr>
          <w:rFonts w:ascii="Times New Roman" w:hAnsi="Times New Roman"/>
          <w:sz w:val="28"/>
          <w:szCs w:val="28"/>
        </w:rPr>
        <w:t xml:space="preserve"> – не прошли МКОУ СОШ №2 и МКОУ СОШ №4</w:t>
      </w:r>
      <w:r w:rsidRPr="000C482C">
        <w:rPr>
          <w:rFonts w:ascii="Times New Roman" w:hAnsi="Times New Roman"/>
          <w:sz w:val="28"/>
          <w:szCs w:val="28"/>
        </w:rPr>
        <w:t xml:space="preserve">. </w:t>
      </w:r>
    </w:p>
    <w:p w:rsidR="00AF4980" w:rsidRDefault="00DD31BC" w:rsidP="00F519CD">
      <w:pPr>
        <w:jc w:val="both"/>
        <w:rPr>
          <w:rFonts w:ascii="Times New Roman" w:hAnsi="Times New Roman"/>
          <w:sz w:val="28"/>
          <w:szCs w:val="28"/>
        </w:rPr>
      </w:pPr>
      <w:r w:rsidRPr="000C482C">
        <w:rPr>
          <w:rFonts w:ascii="Times New Roman" w:hAnsi="Times New Roman"/>
          <w:sz w:val="28"/>
          <w:szCs w:val="28"/>
        </w:rPr>
        <w:t xml:space="preserve">     </w:t>
      </w:r>
      <w:r w:rsidR="006D6BAA" w:rsidRPr="000C482C">
        <w:rPr>
          <w:rFonts w:ascii="Times New Roman" w:hAnsi="Times New Roman"/>
          <w:sz w:val="28"/>
          <w:szCs w:val="28"/>
        </w:rPr>
        <w:t xml:space="preserve">   В соответствии с Распоряжением администрации городского округа с 4-го по </w:t>
      </w:r>
      <w:r w:rsidR="00941A70">
        <w:rPr>
          <w:rFonts w:ascii="Times New Roman" w:hAnsi="Times New Roman"/>
          <w:sz w:val="28"/>
          <w:szCs w:val="28"/>
        </w:rPr>
        <w:t>24</w:t>
      </w:r>
      <w:r w:rsidR="006D6BAA" w:rsidRPr="000C482C">
        <w:rPr>
          <w:rFonts w:ascii="Times New Roman" w:hAnsi="Times New Roman"/>
          <w:sz w:val="28"/>
          <w:szCs w:val="28"/>
        </w:rPr>
        <w:t xml:space="preserve">-ое августа </w:t>
      </w:r>
      <w:r w:rsidR="00F519CD" w:rsidRPr="000C482C">
        <w:rPr>
          <w:rFonts w:ascii="Times New Roman" w:hAnsi="Times New Roman"/>
          <w:sz w:val="28"/>
          <w:szCs w:val="28"/>
        </w:rPr>
        <w:t>про</w:t>
      </w:r>
      <w:r w:rsidR="00AF4980">
        <w:rPr>
          <w:rFonts w:ascii="Times New Roman" w:hAnsi="Times New Roman"/>
          <w:sz w:val="28"/>
          <w:szCs w:val="28"/>
        </w:rPr>
        <w:t xml:space="preserve">ходили </w:t>
      </w:r>
      <w:r w:rsidR="00F519CD" w:rsidRPr="000C482C">
        <w:rPr>
          <w:rFonts w:ascii="Times New Roman" w:hAnsi="Times New Roman"/>
          <w:sz w:val="28"/>
          <w:szCs w:val="28"/>
        </w:rPr>
        <w:t>проверк</w:t>
      </w:r>
      <w:r w:rsidR="00AF4980">
        <w:rPr>
          <w:rFonts w:ascii="Times New Roman" w:hAnsi="Times New Roman"/>
          <w:sz w:val="28"/>
          <w:szCs w:val="28"/>
        </w:rPr>
        <w:t>и</w:t>
      </w:r>
      <w:r w:rsidR="006D6BAA" w:rsidRPr="000C482C">
        <w:rPr>
          <w:rFonts w:ascii="Times New Roman" w:hAnsi="Times New Roman"/>
          <w:sz w:val="28"/>
          <w:szCs w:val="28"/>
        </w:rPr>
        <w:t xml:space="preserve"> готовности образовательных учреждений к началу нового учебного года. По итогам обследования, </w:t>
      </w:r>
      <w:r w:rsidR="00F519CD" w:rsidRPr="000C482C">
        <w:rPr>
          <w:rFonts w:ascii="Times New Roman" w:hAnsi="Times New Roman"/>
          <w:sz w:val="28"/>
          <w:szCs w:val="28"/>
        </w:rPr>
        <w:t xml:space="preserve">не </w:t>
      </w:r>
      <w:r w:rsidR="006D6BAA" w:rsidRPr="000C482C">
        <w:rPr>
          <w:rFonts w:ascii="Times New Roman" w:hAnsi="Times New Roman"/>
          <w:sz w:val="28"/>
          <w:szCs w:val="28"/>
        </w:rPr>
        <w:t xml:space="preserve">все 10 образовательных организаций </w:t>
      </w:r>
      <w:r w:rsidR="00F519CD" w:rsidRPr="000C482C">
        <w:rPr>
          <w:rFonts w:ascii="Times New Roman" w:hAnsi="Times New Roman"/>
          <w:sz w:val="28"/>
          <w:szCs w:val="28"/>
        </w:rPr>
        <w:t>города, признаны</w:t>
      </w:r>
      <w:r w:rsidR="006D6BAA" w:rsidRPr="000C482C">
        <w:rPr>
          <w:rFonts w:ascii="Times New Roman" w:hAnsi="Times New Roman"/>
          <w:sz w:val="28"/>
          <w:szCs w:val="28"/>
        </w:rPr>
        <w:t xml:space="preserve"> соответствующими требованиям надзорных органов и готовы к приему детей.  </w:t>
      </w:r>
      <w:r w:rsidR="00F519CD" w:rsidRPr="000C482C">
        <w:rPr>
          <w:rFonts w:ascii="Times New Roman" w:hAnsi="Times New Roman"/>
          <w:sz w:val="28"/>
          <w:szCs w:val="28"/>
        </w:rPr>
        <w:t>Х</w:t>
      </w:r>
      <w:r w:rsidR="006D6BAA" w:rsidRPr="000C482C">
        <w:rPr>
          <w:rFonts w:ascii="Times New Roman" w:hAnsi="Times New Roman"/>
          <w:sz w:val="28"/>
          <w:szCs w:val="28"/>
        </w:rPr>
        <w:t xml:space="preserve">очу </w:t>
      </w:r>
      <w:r w:rsidR="00F519CD" w:rsidRPr="000C482C">
        <w:rPr>
          <w:rFonts w:ascii="Times New Roman" w:hAnsi="Times New Roman"/>
          <w:sz w:val="28"/>
          <w:szCs w:val="28"/>
        </w:rPr>
        <w:t>выразить слова благодарности</w:t>
      </w:r>
      <w:r w:rsidR="006D6BAA" w:rsidRPr="000C482C">
        <w:rPr>
          <w:rFonts w:ascii="Times New Roman" w:hAnsi="Times New Roman"/>
          <w:sz w:val="28"/>
          <w:szCs w:val="28"/>
        </w:rPr>
        <w:t xml:space="preserve"> в адрес руководителей образовательных учреждений и их коллективов - всем, кто, так или иначе, принял участие в ремонте и подготовке образовательных учреждений </w:t>
      </w:r>
      <w:r w:rsidR="006A690F" w:rsidRPr="000C482C">
        <w:rPr>
          <w:rFonts w:ascii="Times New Roman" w:hAnsi="Times New Roman"/>
          <w:sz w:val="28"/>
          <w:szCs w:val="28"/>
        </w:rPr>
        <w:t>к новому</w:t>
      </w:r>
      <w:r w:rsidR="006D6BAA" w:rsidRPr="000C482C">
        <w:rPr>
          <w:rFonts w:ascii="Times New Roman" w:hAnsi="Times New Roman"/>
          <w:sz w:val="28"/>
          <w:szCs w:val="28"/>
        </w:rPr>
        <w:t xml:space="preserve"> учебному году.  </w:t>
      </w:r>
    </w:p>
    <w:p w:rsidR="00AF4980" w:rsidRPr="00AF4980" w:rsidRDefault="00AF4980" w:rsidP="00686336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F4980">
        <w:rPr>
          <w:rFonts w:ascii="Times New Roman" w:hAnsi="Times New Roman"/>
          <w:sz w:val="28"/>
          <w:szCs w:val="28"/>
        </w:rPr>
        <w:t>В 2022 году в Республике Дагестан стартует реализация Республиканского проекта по капитальному ремонту детских садов</w:t>
      </w:r>
      <w:r w:rsidR="00686336">
        <w:rPr>
          <w:rFonts w:ascii="Times New Roman" w:hAnsi="Times New Roman"/>
          <w:sz w:val="28"/>
          <w:szCs w:val="28"/>
        </w:rPr>
        <w:t xml:space="preserve">. Для участия в этом проекте Администрацией ГО «город Южно-Сухокумск» были поданы заявки </w:t>
      </w:r>
      <w:r w:rsidR="00E9355D">
        <w:rPr>
          <w:rFonts w:ascii="Times New Roman" w:hAnsi="Times New Roman"/>
          <w:sz w:val="28"/>
          <w:szCs w:val="28"/>
        </w:rPr>
        <w:t xml:space="preserve">на </w:t>
      </w:r>
      <w:r w:rsidR="00686336" w:rsidRPr="00686336">
        <w:rPr>
          <w:rFonts w:ascii="Times New Roman" w:hAnsi="Times New Roman"/>
          <w:sz w:val="28"/>
          <w:szCs w:val="28"/>
        </w:rPr>
        <w:t>МКДОУ Детский сад №2 «Ивушка»</w:t>
      </w:r>
      <w:r w:rsidR="00686336">
        <w:rPr>
          <w:rFonts w:ascii="Times New Roman" w:hAnsi="Times New Roman"/>
          <w:sz w:val="28"/>
          <w:szCs w:val="28"/>
        </w:rPr>
        <w:t xml:space="preserve"> и </w:t>
      </w:r>
      <w:r w:rsidR="00686336" w:rsidRPr="00686336">
        <w:rPr>
          <w:rFonts w:ascii="Times New Roman" w:hAnsi="Times New Roman"/>
          <w:sz w:val="28"/>
          <w:szCs w:val="28"/>
        </w:rPr>
        <w:t>МКДОУ Детский сад №5 «Солнышко»</w:t>
      </w:r>
      <w:r w:rsidRPr="00AF4980">
        <w:rPr>
          <w:rFonts w:ascii="Times New Roman" w:hAnsi="Times New Roman"/>
          <w:sz w:val="28"/>
          <w:szCs w:val="28"/>
        </w:rPr>
        <w:t>.</w:t>
      </w:r>
    </w:p>
    <w:p w:rsidR="00AF4980" w:rsidRPr="00AF4980" w:rsidRDefault="00AF4980" w:rsidP="00AF4980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F4980">
        <w:rPr>
          <w:rFonts w:ascii="Times New Roman" w:hAnsi="Times New Roman"/>
          <w:sz w:val="28"/>
          <w:szCs w:val="28"/>
        </w:rPr>
        <w:t>Цель проекта – улучшение состояния материально-технической базы дошкольных образовательных организаций и сокращение количества дошкольных образовательных организаций, размещенных в ветхих зданиях и зданиях, требующих капитального ремонта.</w:t>
      </w:r>
    </w:p>
    <w:p w:rsidR="00AF4980" w:rsidRPr="00AF4980" w:rsidRDefault="00AF4980" w:rsidP="00AF4980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F4980">
        <w:rPr>
          <w:rFonts w:ascii="Times New Roman" w:hAnsi="Times New Roman"/>
          <w:sz w:val="28"/>
          <w:szCs w:val="28"/>
        </w:rPr>
        <w:t>Прием и регистрацию конкурсной документации для предоставления субсидий на поддержку проектов инициатив муниципальных образований, направленных на осуществление капитального ремонта дошкольных образовательных организаций, осуществляет Министерство экономики и территориального развития Республики Дагестан.</w:t>
      </w:r>
    </w:p>
    <w:p w:rsidR="006D6BAA" w:rsidRDefault="00AF4980" w:rsidP="00AF4980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AF4980">
        <w:rPr>
          <w:rFonts w:ascii="Times New Roman" w:hAnsi="Times New Roman"/>
          <w:sz w:val="28"/>
          <w:szCs w:val="28"/>
        </w:rPr>
        <w:lastRenderedPageBreak/>
        <w:t>Порядок проведения конкурсного отбора проекта утвержден постановлением Правительства Республики Дагестан от 8 апреля 2022 года № 81 «О реализации на территории Республики Дагестан проектов инициатив муниципальных образований Республики Дагестан, направленных на осуществление капитального ремонта дошкольных образовательных организаций».</w:t>
      </w:r>
      <w:r w:rsidR="006D6BAA" w:rsidRPr="000C482C">
        <w:rPr>
          <w:rFonts w:ascii="Times New Roman" w:hAnsi="Times New Roman"/>
          <w:sz w:val="28"/>
          <w:szCs w:val="28"/>
        </w:rPr>
        <w:t xml:space="preserve"> </w:t>
      </w:r>
    </w:p>
    <w:p w:rsidR="00E9355D" w:rsidRPr="003767AF" w:rsidRDefault="00E9355D" w:rsidP="00E9355D">
      <w:pPr>
        <w:pStyle w:val="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67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Говоря о повышении качества образования, хочу остановиться на государственной итоговой аттестации. Здесь тоже были как положительные результаты, так и неудовлетворительные. </w:t>
      </w:r>
    </w:p>
    <w:p w:rsidR="00E9355D" w:rsidRDefault="00E9355D" w:rsidP="00E9355D">
      <w:pPr>
        <w:widowControl w:val="0"/>
        <w:autoSpaceDE w:val="0"/>
        <w:autoSpaceDN w:val="0"/>
        <w:adjustRightInd w:val="0"/>
        <w:spacing w:after="0" w:line="0" w:lineRule="atLeast"/>
        <w:jc w:val="both"/>
        <w:rPr>
          <w:rFonts w:ascii="Times New Roman" w:hAnsi="Times New Roman"/>
          <w:color w:val="404040" w:themeColor="text1" w:themeTint="BF"/>
          <w:sz w:val="28"/>
          <w:szCs w:val="28"/>
        </w:rPr>
      </w:pPr>
      <w:r w:rsidRPr="000C482C">
        <w:rPr>
          <w:rFonts w:ascii="Times New Roman" w:hAnsi="Times New Roman"/>
          <w:color w:val="404040" w:themeColor="text1" w:themeTint="BF"/>
          <w:sz w:val="28"/>
          <w:szCs w:val="28"/>
        </w:rPr>
        <w:t xml:space="preserve">       Более   подробно об этом и новом порядке проведения ГИА в 2023 году, нам расскажет руководитель пункта проведения экзамена Гульбагандова Ханумчакар Шахбановна. </w:t>
      </w:r>
    </w:p>
    <w:p w:rsidR="00E9355D" w:rsidRDefault="00E9355D" w:rsidP="00E9355D">
      <w:pPr>
        <w:widowControl w:val="0"/>
        <w:autoSpaceDE w:val="0"/>
        <w:autoSpaceDN w:val="0"/>
        <w:adjustRightInd w:val="0"/>
        <w:spacing w:after="0" w:line="0" w:lineRule="atLeast"/>
        <w:jc w:val="both"/>
        <w:rPr>
          <w:rFonts w:ascii="Times New Roman" w:hAnsi="Times New Roman"/>
          <w:color w:val="404040" w:themeColor="text1" w:themeTint="BF"/>
          <w:sz w:val="28"/>
          <w:szCs w:val="28"/>
        </w:rPr>
      </w:pPr>
    </w:p>
    <w:p w:rsidR="00E9355D" w:rsidRDefault="00E9355D" w:rsidP="00E9355D">
      <w:pPr>
        <w:widowControl w:val="0"/>
        <w:autoSpaceDE w:val="0"/>
        <w:autoSpaceDN w:val="0"/>
        <w:adjustRightInd w:val="0"/>
        <w:spacing w:after="0" w:line="0" w:lineRule="atLeast"/>
        <w:jc w:val="both"/>
        <w:rPr>
          <w:rFonts w:ascii="Times New Roman" w:hAnsi="Times New Roman"/>
          <w:color w:val="404040" w:themeColor="text1" w:themeTint="BF"/>
          <w:sz w:val="28"/>
          <w:szCs w:val="28"/>
        </w:rPr>
      </w:pPr>
      <w:r>
        <w:rPr>
          <w:rFonts w:ascii="Times New Roman" w:hAnsi="Times New Roman"/>
          <w:color w:val="404040" w:themeColor="text1" w:themeTint="BF"/>
          <w:sz w:val="28"/>
          <w:szCs w:val="28"/>
        </w:rPr>
        <w:t>………………………………………………………………………………………………….</w:t>
      </w:r>
    </w:p>
    <w:p w:rsidR="00E9355D" w:rsidRDefault="00E9355D" w:rsidP="00E9355D">
      <w:pPr>
        <w:widowControl w:val="0"/>
        <w:autoSpaceDE w:val="0"/>
        <w:autoSpaceDN w:val="0"/>
        <w:adjustRightInd w:val="0"/>
        <w:spacing w:after="0" w:line="0" w:lineRule="atLeast"/>
        <w:jc w:val="both"/>
        <w:rPr>
          <w:rFonts w:ascii="Times New Roman" w:hAnsi="Times New Roman"/>
          <w:color w:val="404040" w:themeColor="text1" w:themeTint="BF"/>
          <w:sz w:val="28"/>
          <w:szCs w:val="28"/>
        </w:rPr>
      </w:pPr>
    </w:p>
    <w:p w:rsidR="006D6BAA" w:rsidRPr="000C482C" w:rsidRDefault="00D94970" w:rsidP="000C482C">
      <w:pPr>
        <w:pStyle w:val="Standard"/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C482C">
        <w:rPr>
          <w:rFonts w:ascii="Times New Roman" w:hAnsi="Times New Roman" w:cs="Times New Roman"/>
          <w:bCs/>
          <w:sz w:val="28"/>
          <w:szCs w:val="28"/>
        </w:rPr>
        <w:t xml:space="preserve">       </w:t>
      </w:r>
    </w:p>
    <w:p w:rsidR="006D6BAA" w:rsidRPr="00366611" w:rsidRDefault="00770CE8" w:rsidP="002B3540">
      <w:pPr>
        <w:shd w:val="clear" w:color="auto" w:fill="FFFFFF"/>
        <w:spacing w:after="0" w:line="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366611">
        <w:rPr>
          <w:rFonts w:ascii="Times New Roman CYR" w:hAnsi="Times New Roman CYR" w:cs="Times New Roman CYR"/>
          <w:sz w:val="28"/>
          <w:szCs w:val="28"/>
        </w:rPr>
        <w:t xml:space="preserve">    </w:t>
      </w:r>
      <w:r w:rsidR="006D6BAA" w:rsidRPr="00366611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366611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6D6BAA" w:rsidRPr="00366611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6D6BAA" w:rsidRPr="00366611">
        <w:rPr>
          <w:rFonts w:ascii="Times New Roman" w:hAnsi="Times New Roman"/>
          <w:sz w:val="28"/>
          <w:szCs w:val="28"/>
        </w:rPr>
        <w:t xml:space="preserve"> </w:t>
      </w:r>
      <w:r w:rsidR="006D6BAA" w:rsidRPr="00366611">
        <w:rPr>
          <w:rFonts w:ascii="Times New Roman" w:hAnsi="Times New Roman"/>
          <w:color w:val="000000"/>
          <w:sz w:val="28"/>
          <w:szCs w:val="28"/>
        </w:rPr>
        <w:t xml:space="preserve">Одной из приоритетных социальных </w:t>
      </w:r>
      <w:r w:rsidRPr="00366611">
        <w:rPr>
          <w:rFonts w:ascii="Times New Roman" w:hAnsi="Times New Roman"/>
          <w:color w:val="000000"/>
          <w:sz w:val="28"/>
          <w:szCs w:val="28"/>
        </w:rPr>
        <w:t>задач государства</w:t>
      </w:r>
      <w:r w:rsidR="006D6BAA" w:rsidRPr="00366611">
        <w:rPr>
          <w:rFonts w:ascii="Times New Roman" w:hAnsi="Times New Roman"/>
          <w:color w:val="000000"/>
          <w:sz w:val="28"/>
          <w:szCs w:val="28"/>
        </w:rPr>
        <w:t xml:space="preserve"> и общества является создание условий, обеспечивающих выявление и развитие способных и одаренных детей, реализацию их потенциальных возможностей. </w:t>
      </w:r>
    </w:p>
    <w:p w:rsidR="006D6BAA" w:rsidRPr="00366611" w:rsidRDefault="006D6BAA" w:rsidP="002B3540">
      <w:pPr>
        <w:shd w:val="clear" w:color="auto" w:fill="FFFFFF"/>
        <w:spacing w:after="0" w:line="0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366611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="00770CE8" w:rsidRPr="00366611">
        <w:rPr>
          <w:rFonts w:ascii="Times New Roman" w:hAnsi="Times New Roman"/>
          <w:color w:val="000000"/>
          <w:sz w:val="28"/>
          <w:szCs w:val="28"/>
        </w:rPr>
        <w:t xml:space="preserve">      </w:t>
      </w:r>
      <w:r w:rsidRPr="00366611">
        <w:rPr>
          <w:rFonts w:ascii="Times New Roman" w:hAnsi="Times New Roman"/>
          <w:color w:val="000000"/>
          <w:sz w:val="28"/>
          <w:szCs w:val="28"/>
        </w:rPr>
        <w:t>Возможности, предоставляемые школьникам олимпиадой – это, прежде всего, возможность получить новые знания, определить и развить свои способности и интересы, приобрести самостоятельность мышления и действия, проявить себя, поверить в свои силы.</w:t>
      </w:r>
    </w:p>
    <w:p w:rsidR="006D6BAA" w:rsidRPr="00366611" w:rsidRDefault="006D6BAA" w:rsidP="002B3540">
      <w:pPr>
        <w:tabs>
          <w:tab w:val="left" w:pos="1612"/>
        </w:tabs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32"/>
          <w:szCs w:val="32"/>
        </w:rPr>
        <w:t xml:space="preserve">  </w:t>
      </w:r>
      <w:r w:rsidR="00DC09AE">
        <w:rPr>
          <w:rFonts w:ascii="Times New Roman" w:hAnsi="Times New Roman"/>
          <w:sz w:val="32"/>
          <w:szCs w:val="32"/>
        </w:rPr>
        <w:t xml:space="preserve"> </w:t>
      </w:r>
      <w:r w:rsidR="001D560A">
        <w:rPr>
          <w:rFonts w:ascii="Times New Roman" w:hAnsi="Times New Roman"/>
          <w:sz w:val="32"/>
          <w:szCs w:val="32"/>
        </w:rPr>
        <w:t xml:space="preserve">   </w:t>
      </w:r>
      <w:r>
        <w:rPr>
          <w:rFonts w:ascii="Times New Roman" w:hAnsi="Times New Roman"/>
          <w:sz w:val="32"/>
          <w:szCs w:val="32"/>
        </w:rPr>
        <w:t xml:space="preserve">  </w:t>
      </w:r>
      <w:r w:rsidR="007851E2" w:rsidRPr="00366611">
        <w:rPr>
          <w:rFonts w:ascii="Times New Roman" w:hAnsi="Times New Roman"/>
          <w:sz w:val="28"/>
          <w:szCs w:val="28"/>
        </w:rPr>
        <w:t xml:space="preserve">В </w:t>
      </w:r>
      <w:r w:rsidRPr="00366611">
        <w:rPr>
          <w:rFonts w:ascii="Times New Roman" w:hAnsi="Times New Roman"/>
          <w:sz w:val="28"/>
          <w:szCs w:val="28"/>
        </w:rPr>
        <w:t xml:space="preserve"> </w:t>
      </w:r>
      <w:r w:rsidR="007851E2" w:rsidRPr="00366611">
        <w:rPr>
          <w:rFonts w:ascii="Times New Roman" w:hAnsi="Times New Roman"/>
          <w:sz w:val="28"/>
          <w:szCs w:val="28"/>
        </w:rPr>
        <w:t xml:space="preserve"> школьном этапе</w:t>
      </w:r>
      <w:r w:rsidRPr="00366611">
        <w:rPr>
          <w:rFonts w:ascii="Times New Roman" w:hAnsi="Times New Roman"/>
          <w:sz w:val="28"/>
          <w:szCs w:val="28"/>
        </w:rPr>
        <w:t xml:space="preserve"> олимпиады приняло участие </w:t>
      </w:r>
      <w:r w:rsidRPr="00366611">
        <w:rPr>
          <w:rFonts w:ascii="Times New Roman" w:hAnsi="Times New Roman"/>
          <w:color w:val="000000" w:themeColor="text1"/>
          <w:sz w:val="28"/>
          <w:szCs w:val="28"/>
        </w:rPr>
        <w:t xml:space="preserve">1163 </w:t>
      </w:r>
      <w:r w:rsidRPr="00366611">
        <w:rPr>
          <w:rFonts w:ascii="Times New Roman" w:hAnsi="Times New Roman"/>
          <w:sz w:val="28"/>
          <w:szCs w:val="28"/>
        </w:rPr>
        <w:t>учащихся 4-11 классов</w:t>
      </w:r>
      <w:r w:rsidR="007851E2" w:rsidRPr="00366611">
        <w:rPr>
          <w:rFonts w:ascii="Times New Roman" w:hAnsi="Times New Roman"/>
          <w:sz w:val="28"/>
          <w:szCs w:val="28"/>
        </w:rPr>
        <w:t xml:space="preserve"> школ города</w:t>
      </w:r>
      <w:r w:rsidRPr="00366611">
        <w:rPr>
          <w:rFonts w:ascii="Times New Roman" w:hAnsi="Times New Roman"/>
          <w:sz w:val="28"/>
          <w:szCs w:val="28"/>
        </w:rPr>
        <w:t>.</w:t>
      </w:r>
    </w:p>
    <w:p w:rsidR="006D6BAA" w:rsidRPr="00366611" w:rsidRDefault="00DC09AE" w:rsidP="002B3540">
      <w:pPr>
        <w:tabs>
          <w:tab w:val="left" w:pos="1612"/>
        </w:tabs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 w:rsidRPr="00366611">
        <w:rPr>
          <w:rFonts w:ascii="Times New Roman" w:hAnsi="Times New Roman"/>
          <w:sz w:val="28"/>
          <w:szCs w:val="28"/>
        </w:rPr>
        <w:t xml:space="preserve">      </w:t>
      </w:r>
      <w:r w:rsidR="006D6BAA" w:rsidRPr="00366611">
        <w:rPr>
          <w:rFonts w:ascii="Times New Roman" w:hAnsi="Times New Roman"/>
          <w:sz w:val="28"/>
          <w:szCs w:val="28"/>
        </w:rPr>
        <w:t xml:space="preserve">  В   </w:t>
      </w:r>
      <w:r w:rsidR="00770CE8" w:rsidRPr="00366611">
        <w:rPr>
          <w:rFonts w:ascii="Times New Roman" w:hAnsi="Times New Roman"/>
          <w:sz w:val="28"/>
          <w:szCs w:val="28"/>
        </w:rPr>
        <w:t>муниципальном этапе</w:t>
      </w:r>
      <w:r w:rsidR="006D6BAA" w:rsidRPr="00366611">
        <w:rPr>
          <w:rFonts w:ascii="Times New Roman" w:hAnsi="Times New Roman"/>
          <w:sz w:val="28"/>
          <w:szCs w:val="28"/>
        </w:rPr>
        <w:t xml:space="preserve"> олимпиады приняло участие -</w:t>
      </w:r>
      <w:r w:rsidRPr="00366611">
        <w:rPr>
          <w:rFonts w:ascii="Times New Roman" w:hAnsi="Times New Roman"/>
          <w:sz w:val="28"/>
          <w:szCs w:val="28"/>
        </w:rPr>
        <w:t xml:space="preserve"> </w:t>
      </w:r>
      <w:r w:rsidR="0067014A" w:rsidRPr="00366611">
        <w:rPr>
          <w:rFonts w:ascii="Times New Roman" w:hAnsi="Times New Roman"/>
          <w:color w:val="000000" w:themeColor="text1"/>
          <w:sz w:val="28"/>
          <w:szCs w:val="28"/>
        </w:rPr>
        <w:t>287</w:t>
      </w:r>
      <w:r w:rsidR="006D6BAA" w:rsidRPr="0036661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D6BAA" w:rsidRPr="00366611">
        <w:rPr>
          <w:rFonts w:ascii="Times New Roman" w:hAnsi="Times New Roman"/>
          <w:sz w:val="28"/>
          <w:szCs w:val="28"/>
        </w:rPr>
        <w:t>учащихся из 7-11 классов.</w:t>
      </w:r>
    </w:p>
    <w:p w:rsidR="006D6BAA" w:rsidRPr="00366611" w:rsidRDefault="006D6BAA" w:rsidP="002B3540">
      <w:pPr>
        <w:spacing w:after="0" w:line="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366611">
        <w:rPr>
          <w:rFonts w:ascii="Times New Roman" w:hAnsi="Times New Roman"/>
          <w:sz w:val="28"/>
          <w:szCs w:val="28"/>
        </w:rPr>
        <w:t xml:space="preserve">Муниципальный этап олимпиады </w:t>
      </w:r>
      <w:r w:rsidR="00770CE8" w:rsidRPr="00366611">
        <w:rPr>
          <w:rFonts w:ascii="Times New Roman" w:hAnsi="Times New Roman"/>
          <w:sz w:val="28"/>
          <w:szCs w:val="28"/>
        </w:rPr>
        <w:t>проводился на</w:t>
      </w:r>
      <w:r w:rsidRPr="00366611">
        <w:rPr>
          <w:rFonts w:ascii="Times New Roman" w:hAnsi="Times New Roman"/>
          <w:sz w:val="28"/>
          <w:szCs w:val="28"/>
        </w:rPr>
        <w:t xml:space="preserve"> базе СОШ №1 по </w:t>
      </w:r>
      <w:r w:rsidRPr="00366611">
        <w:rPr>
          <w:rFonts w:ascii="Times New Roman" w:hAnsi="Times New Roman"/>
          <w:color w:val="000000" w:themeColor="text1"/>
          <w:sz w:val="28"/>
          <w:szCs w:val="28"/>
        </w:rPr>
        <w:t xml:space="preserve">19 </w:t>
      </w:r>
      <w:r w:rsidRPr="00366611">
        <w:rPr>
          <w:rFonts w:ascii="Times New Roman" w:hAnsi="Times New Roman"/>
          <w:sz w:val="28"/>
          <w:szCs w:val="28"/>
        </w:rPr>
        <w:t xml:space="preserve">учебным предметам, согласно </w:t>
      </w:r>
      <w:r w:rsidR="00770CE8" w:rsidRPr="00366611">
        <w:rPr>
          <w:rFonts w:ascii="Times New Roman" w:hAnsi="Times New Roman"/>
          <w:sz w:val="28"/>
          <w:szCs w:val="28"/>
        </w:rPr>
        <w:t>графику,</w:t>
      </w:r>
      <w:r w:rsidRPr="00366611">
        <w:rPr>
          <w:rFonts w:ascii="Times New Roman" w:hAnsi="Times New Roman"/>
          <w:sz w:val="28"/>
          <w:szCs w:val="28"/>
        </w:rPr>
        <w:t xml:space="preserve"> утверждённому </w:t>
      </w:r>
      <w:r w:rsidR="00770CE8" w:rsidRPr="00366611">
        <w:rPr>
          <w:rFonts w:ascii="Times New Roman" w:hAnsi="Times New Roman"/>
          <w:sz w:val="28"/>
          <w:szCs w:val="28"/>
        </w:rPr>
        <w:t>Министерством образования</w:t>
      </w:r>
      <w:r w:rsidRPr="00366611">
        <w:rPr>
          <w:rFonts w:ascii="Times New Roman" w:hAnsi="Times New Roman"/>
          <w:sz w:val="28"/>
          <w:szCs w:val="28"/>
        </w:rPr>
        <w:t xml:space="preserve"> науки РД. </w:t>
      </w:r>
    </w:p>
    <w:p w:rsidR="006D6BAA" w:rsidRPr="00366611" w:rsidRDefault="006D6BAA" w:rsidP="002B3540">
      <w:pPr>
        <w:spacing w:after="0" w:line="0" w:lineRule="atLeast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66611">
        <w:rPr>
          <w:rFonts w:ascii="Times New Roman" w:hAnsi="Times New Roman"/>
          <w:sz w:val="28"/>
          <w:szCs w:val="28"/>
        </w:rPr>
        <w:t>По полученным результатам на республиканскую олимпиаду</w:t>
      </w:r>
      <w:r w:rsidR="00016586" w:rsidRPr="00366611">
        <w:rPr>
          <w:rFonts w:ascii="Times New Roman" w:hAnsi="Times New Roman"/>
          <w:sz w:val="28"/>
          <w:szCs w:val="28"/>
        </w:rPr>
        <w:t xml:space="preserve"> по предметам «Физическая культура» и «Астрономия»</w:t>
      </w:r>
      <w:r w:rsidRPr="00366611">
        <w:rPr>
          <w:rFonts w:ascii="Times New Roman" w:hAnsi="Times New Roman"/>
          <w:sz w:val="28"/>
          <w:szCs w:val="28"/>
        </w:rPr>
        <w:t xml:space="preserve"> </w:t>
      </w:r>
      <w:r w:rsidR="00770CE8" w:rsidRPr="00366611">
        <w:rPr>
          <w:rFonts w:ascii="Times New Roman" w:hAnsi="Times New Roman"/>
          <w:sz w:val="28"/>
          <w:szCs w:val="28"/>
        </w:rPr>
        <w:t xml:space="preserve">были заявлены </w:t>
      </w:r>
      <w:r w:rsidR="007851E2" w:rsidRPr="00366611"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36661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851E2" w:rsidRPr="00366611">
        <w:rPr>
          <w:rFonts w:ascii="Times New Roman" w:hAnsi="Times New Roman"/>
          <w:color w:val="000000" w:themeColor="text1"/>
          <w:sz w:val="28"/>
          <w:szCs w:val="28"/>
        </w:rPr>
        <w:t xml:space="preserve">учащихся 11-го </w:t>
      </w:r>
      <w:r w:rsidR="00983433" w:rsidRPr="00366611">
        <w:rPr>
          <w:rFonts w:ascii="Times New Roman" w:hAnsi="Times New Roman"/>
          <w:color w:val="000000" w:themeColor="text1"/>
          <w:sz w:val="28"/>
          <w:szCs w:val="28"/>
        </w:rPr>
        <w:t>класса МКОУ</w:t>
      </w:r>
      <w:r w:rsidR="007851E2" w:rsidRPr="00366611">
        <w:rPr>
          <w:rFonts w:ascii="Times New Roman" w:hAnsi="Times New Roman"/>
          <w:color w:val="000000" w:themeColor="text1"/>
          <w:sz w:val="28"/>
          <w:szCs w:val="28"/>
        </w:rPr>
        <w:t xml:space="preserve"> СОШ №2 Магомедов Асхаб </w:t>
      </w:r>
      <w:r w:rsidR="00366611" w:rsidRPr="00366611">
        <w:rPr>
          <w:rFonts w:ascii="Times New Roman" w:hAnsi="Times New Roman"/>
          <w:color w:val="000000" w:themeColor="text1"/>
          <w:sz w:val="28"/>
          <w:szCs w:val="28"/>
        </w:rPr>
        <w:t>и Нажмудинова</w:t>
      </w:r>
      <w:r w:rsidR="007851E2" w:rsidRPr="00366611">
        <w:rPr>
          <w:rFonts w:ascii="Times New Roman" w:hAnsi="Times New Roman"/>
          <w:color w:val="000000" w:themeColor="text1"/>
          <w:sz w:val="28"/>
          <w:szCs w:val="28"/>
        </w:rPr>
        <w:t xml:space="preserve"> Хайбат</w:t>
      </w:r>
      <w:r w:rsidR="001F3D77" w:rsidRPr="00366611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7851E2" w:rsidRPr="0036661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6661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6D6BAA" w:rsidRPr="00366611" w:rsidRDefault="006D6BAA" w:rsidP="002B3540">
      <w:pPr>
        <w:pStyle w:val="Standard"/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611">
        <w:rPr>
          <w:rFonts w:ascii="Times New Roman" w:hAnsi="Times New Roman" w:cs="Times New Roman"/>
          <w:bCs/>
          <w:sz w:val="28"/>
          <w:szCs w:val="28"/>
        </w:rPr>
        <w:t xml:space="preserve">Анализируя результаты школьного этапа олимпиады, можно сделать вывод, что большинство учащихся владеет только базовым уровнем знаний. Это говорит о том, что учителя мало уделяют внимания для </w:t>
      </w:r>
      <w:r w:rsidR="00770CE8" w:rsidRPr="00366611">
        <w:rPr>
          <w:rFonts w:ascii="Times New Roman" w:hAnsi="Times New Roman" w:cs="Times New Roman"/>
          <w:bCs/>
          <w:sz w:val="28"/>
          <w:szCs w:val="28"/>
        </w:rPr>
        <w:t>раскрытия талантов и</w:t>
      </w:r>
      <w:r w:rsidRPr="00366611">
        <w:rPr>
          <w:rFonts w:ascii="Times New Roman" w:hAnsi="Times New Roman" w:cs="Times New Roman"/>
          <w:bCs/>
          <w:sz w:val="28"/>
          <w:szCs w:val="28"/>
        </w:rPr>
        <w:t xml:space="preserve"> способностей у детей. </w:t>
      </w:r>
    </w:p>
    <w:p w:rsidR="006D6BAA" w:rsidRPr="00366611" w:rsidRDefault="006D6BAA" w:rsidP="002B3540">
      <w:pPr>
        <w:widowControl w:val="0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/>
          <w:b/>
          <w:noProof/>
          <w:sz w:val="28"/>
          <w:szCs w:val="28"/>
        </w:rPr>
      </w:pPr>
      <w:r w:rsidRPr="00366611">
        <w:rPr>
          <w:rFonts w:ascii="Times New Roman" w:hAnsi="Times New Roman"/>
          <w:b/>
          <w:noProof/>
          <w:sz w:val="28"/>
          <w:szCs w:val="28"/>
        </w:rPr>
        <w:t>ДОПОЛНИТЕЛЬНОЕ   ОБРАЗОВАНИЕ</w:t>
      </w:r>
    </w:p>
    <w:p w:rsidR="00DC09AE" w:rsidRPr="007851E2" w:rsidRDefault="006D6BAA" w:rsidP="002B3540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 w:rsidRPr="007851E2">
        <w:rPr>
          <w:rFonts w:ascii="Times New Roman" w:hAnsi="Times New Roman"/>
          <w:sz w:val="28"/>
          <w:szCs w:val="28"/>
        </w:rPr>
        <w:t xml:space="preserve"> </w:t>
      </w:r>
      <w:r w:rsidR="00DC09AE" w:rsidRPr="007851E2">
        <w:rPr>
          <w:rFonts w:ascii="Times New Roman" w:hAnsi="Times New Roman"/>
          <w:sz w:val="28"/>
          <w:szCs w:val="28"/>
        </w:rPr>
        <w:t xml:space="preserve">    </w:t>
      </w:r>
      <w:r w:rsidRPr="007851E2">
        <w:rPr>
          <w:rFonts w:ascii="Times New Roman" w:hAnsi="Times New Roman"/>
          <w:sz w:val="28"/>
          <w:szCs w:val="28"/>
        </w:rPr>
        <w:t xml:space="preserve">  </w:t>
      </w:r>
      <w:r w:rsidR="00DC09AE" w:rsidRPr="007851E2">
        <w:rPr>
          <w:rFonts w:ascii="Times New Roman" w:hAnsi="Times New Roman"/>
          <w:sz w:val="28"/>
          <w:szCs w:val="28"/>
        </w:rPr>
        <w:t xml:space="preserve">Число учреждений дополнительного образования в городе - 3 (ЦДЮТ, ДЮСШ и Школа искусств), все они являются бюджетными. </w:t>
      </w:r>
    </w:p>
    <w:p w:rsidR="00DC09AE" w:rsidRPr="007851E2" w:rsidRDefault="00DC09AE" w:rsidP="002B3540">
      <w:pPr>
        <w:spacing w:after="0" w:line="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7851E2">
        <w:rPr>
          <w:rFonts w:ascii="Times New Roman" w:hAnsi="Times New Roman"/>
          <w:sz w:val="28"/>
          <w:szCs w:val="28"/>
        </w:rPr>
        <w:t>Охват детей дополнительным образованием образовательных организаций: ЦДЮТ - 542 детей, ДЮСШ - 460 детей, Школа искусств - 74 детей.</w:t>
      </w:r>
    </w:p>
    <w:p w:rsidR="00DC09AE" w:rsidRPr="007851E2" w:rsidRDefault="00DC09AE" w:rsidP="002B3540">
      <w:pPr>
        <w:pStyle w:val="12"/>
        <w:spacing w:line="0" w:lineRule="atLeast"/>
        <w:ind w:firstLine="740"/>
        <w:jc w:val="both"/>
        <w:rPr>
          <w:color w:val="000000"/>
          <w:lang w:eastAsia="ru-RU" w:bidi="ru-RU"/>
        </w:rPr>
      </w:pPr>
      <w:r w:rsidRPr="007851E2">
        <w:rPr>
          <w:color w:val="000000"/>
          <w:lang w:eastAsia="ru-RU" w:bidi="ru-RU"/>
        </w:rPr>
        <w:t>Два учреждения ДО (ЦДЮТ И ДШИ) не имеют собственного здания;</w:t>
      </w:r>
    </w:p>
    <w:p w:rsidR="00DC09AE" w:rsidRPr="007851E2" w:rsidRDefault="00DC09AE" w:rsidP="002B3540">
      <w:pPr>
        <w:pStyle w:val="12"/>
        <w:spacing w:line="0" w:lineRule="atLeast"/>
        <w:ind w:firstLine="740"/>
        <w:jc w:val="both"/>
        <w:rPr>
          <w:color w:val="000000"/>
          <w:lang w:eastAsia="ru-RU" w:bidi="ru-RU"/>
        </w:rPr>
      </w:pPr>
      <w:r w:rsidRPr="007851E2">
        <w:rPr>
          <w:color w:val="000000"/>
          <w:lang w:eastAsia="ru-RU" w:bidi="ru-RU"/>
        </w:rPr>
        <w:t>Одно учреждение (ДЮСШ) расположено в не типовом здании. Доля детей в возрасте от 5 до 18 лет, охваченных программами через систему дополнительного образования в АИС «Навигатор дополнительного образования» составляет – 98,4%.</w:t>
      </w:r>
    </w:p>
    <w:p w:rsidR="00DC09AE" w:rsidRPr="007851E2" w:rsidRDefault="00DC09AE" w:rsidP="002B3540">
      <w:pPr>
        <w:spacing w:after="0" w:line="0" w:lineRule="atLeast"/>
        <w:ind w:firstLine="708"/>
        <w:jc w:val="both"/>
        <w:rPr>
          <w:rFonts w:ascii="Times New Roman" w:hAnsi="Times New Roman"/>
          <w:sz w:val="28"/>
          <w:szCs w:val="28"/>
          <w:u w:val="single"/>
        </w:rPr>
      </w:pPr>
      <w:r w:rsidRPr="007851E2">
        <w:rPr>
          <w:rFonts w:ascii="Times New Roman" w:hAnsi="Times New Roman"/>
          <w:sz w:val="28"/>
          <w:szCs w:val="28"/>
        </w:rPr>
        <w:lastRenderedPageBreak/>
        <w:t xml:space="preserve">Большое внимание уделяется дополнительному образованию детей. О достижениях и проблемах по реализации мероприятий федерального проекта «Успех каждого ребенка» национального проекта «Образование» нам расскажет директор Центра детского и юношеского творчества </w:t>
      </w:r>
      <w:r w:rsidRPr="007851E2">
        <w:rPr>
          <w:rFonts w:ascii="Times New Roman" w:hAnsi="Times New Roman"/>
          <w:sz w:val="28"/>
          <w:szCs w:val="28"/>
          <w:u w:val="single"/>
        </w:rPr>
        <w:t>Магомедова Индира Абдулмеджидовна.</w:t>
      </w:r>
    </w:p>
    <w:p w:rsidR="00DC09AE" w:rsidRDefault="00DC09AE" w:rsidP="002B3540">
      <w:pPr>
        <w:pStyle w:val="12"/>
        <w:spacing w:line="0" w:lineRule="atLeast"/>
        <w:ind w:firstLine="0"/>
        <w:jc w:val="center"/>
        <w:rPr>
          <w:b/>
          <w:color w:val="000000"/>
          <w:u w:val="single"/>
          <w:lang w:eastAsia="ru-RU" w:bidi="ru-RU"/>
        </w:rPr>
      </w:pPr>
      <w:r w:rsidRPr="00CF065A">
        <w:rPr>
          <w:b/>
          <w:color w:val="000000"/>
          <w:u w:val="single"/>
          <w:lang w:eastAsia="ru-RU" w:bidi="ru-RU"/>
        </w:rPr>
        <w:t>Участие в республиканских конкурсах</w:t>
      </w:r>
    </w:p>
    <w:p w:rsidR="00DC09AE" w:rsidRDefault="00DC09AE" w:rsidP="002B3540">
      <w:pPr>
        <w:pStyle w:val="12"/>
        <w:spacing w:line="0" w:lineRule="atLeast"/>
        <w:ind w:firstLine="740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Приняли участие в республикан</w:t>
      </w:r>
      <w:r w:rsidR="007E14DD">
        <w:rPr>
          <w:color w:val="000000"/>
          <w:lang w:eastAsia="ru-RU" w:bidi="ru-RU"/>
        </w:rPr>
        <w:t>ском конкурсе «Воспитатель года</w:t>
      </w:r>
      <w:r>
        <w:rPr>
          <w:color w:val="000000"/>
          <w:lang w:eastAsia="ru-RU" w:bidi="ru-RU"/>
        </w:rPr>
        <w:t>-2022» воспитатель МКДОУ «Детский сад №3 «Ромашка» и получила диплом участника.</w:t>
      </w:r>
    </w:p>
    <w:p w:rsidR="00DC09AE" w:rsidRDefault="00DC09AE" w:rsidP="002B3540">
      <w:pPr>
        <w:pStyle w:val="12"/>
        <w:spacing w:line="0" w:lineRule="atLeast"/>
        <w:ind w:firstLine="740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МКДОУ «Детский сад №3 «Ромашка» по итогам конкурса «Лучший детский сад Дагестана - 2021» присвоено 3 призовое место среди дошкольных образовательных организаций республики.</w:t>
      </w:r>
    </w:p>
    <w:p w:rsidR="00DC09AE" w:rsidRDefault="00DC09AE" w:rsidP="002B3540">
      <w:pPr>
        <w:pStyle w:val="12"/>
        <w:spacing w:line="0" w:lineRule="atLeast"/>
        <w:ind w:firstLine="740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 xml:space="preserve"> Воспитатель МКДОУ «Детский сад №3 «Ромашка» приняла участие во Всероссийском дистанционном конкурсе «Воспитатель года – России 2022» 1 место в Республике заняла, 36 место в России и призер в номинации «Лучших эссе».</w:t>
      </w:r>
    </w:p>
    <w:p w:rsidR="00DC09AE" w:rsidRDefault="00DC09AE" w:rsidP="002B3540">
      <w:pPr>
        <w:pStyle w:val="12"/>
        <w:spacing w:line="0" w:lineRule="atLeast"/>
        <w:ind w:firstLine="740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Заведующая «Детский сад №3 «Ромашка» является лауреатом Федерального информационного интернет-портала «Доска Почета тружеников России» за активное участие и достижение высоких показателей в своей профессиональной деятельности в 2022 г.</w:t>
      </w:r>
    </w:p>
    <w:p w:rsidR="00DC09AE" w:rsidRDefault="00DC09AE" w:rsidP="002B3540">
      <w:pPr>
        <w:pStyle w:val="12"/>
        <w:spacing w:line="0" w:lineRule="atLeast"/>
        <w:ind w:firstLine="740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Воспитатели МКДОУ «Детский сад №2 «Ивушка» заняли 3 место в 4-ом Межрегиональном конкурсе для детей и педагогов, посвященный Международному дню родного языка.</w:t>
      </w:r>
    </w:p>
    <w:p w:rsidR="00DC09AE" w:rsidRDefault="00DC09AE" w:rsidP="002B3540">
      <w:pPr>
        <w:pStyle w:val="12"/>
        <w:spacing w:line="0" w:lineRule="atLeast"/>
        <w:ind w:firstLine="740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МКДОУ «Детский сад №5 «Солнышко» получил сертификат Республиканского этапа Всероссийского конкурса на лучший «Снежный городок Эколят» в образовательных организациях - 2022.</w:t>
      </w:r>
    </w:p>
    <w:p w:rsidR="00FD46B2" w:rsidRDefault="00FD46B2" w:rsidP="00FD46B2">
      <w:pPr>
        <w:spacing w:after="0" w:line="0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 xml:space="preserve">       Воспитанница объединения «ИЗО-студия» ЦДЮТ Гарунова Мадина получила </w:t>
      </w:r>
      <w:r w:rsidRPr="00167577"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>Диплом</w:t>
      </w:r>
      <w:r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>ы 3 степени в республиканском этапе Всероссийского конкурса экологических рисунков «Зеленая планета». (Рук-ль Султанова Айшат Гамзатовна)</w:t>
      </w:r>
    </w:p>
    <w:p w:rsidR="00FD46B2" w:rsidRDefault="00FD46B2" w:rsidP="00FD46B2">
      <w:pPr>
        <w:spacing w:after="0" w:line="0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bidi="ru-RU"/>
        </w:rPr>
      </w:pPr>
      <w:r w:rsidRPr="00167577"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>Во Всероссийском творческом онлайн конкурсе «Волшебство зимы</w:t>
      </w:r>
      <w:r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 xml:space="preserve">» в номинации «Морозные узоры» воспитанник объединения «ИЗО-студия» Султанов Керим </w:t>
      </w:r>
      <w:r w:rsidRPr="00167577"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>получил «Диплом 1 степени»</w:t>
      </w:r>
      <w:r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>.</w:t>
      </w:r>
      <w:r w:rsidRPr="00DB4175"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>(Рук-ль Султанова Айшат Гамзатовна)</w:t>
      </w:r>
    </w:p>
    <w:p w:rsidR="00FD46B2" w:rsidRDefault="00FD46B2" w:rsidP="00FD46B2">
      <w:pPr>
        <w:spacing w:after="0" w:line="0" w:lineRule="atLeast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>Педагог объединения «ИЗО-студия» «ЦДЮТ» Султанова Айшат Гамзатовна получила д</w:t>
      </w:r>
      <w:r w:rsidRPr="00427B4D"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 xml:space="preserve">иплом </w:t>
      </w:r>
      <w:r w:rsidRPr="0024580E">
        <w:rPr>
          <w:rFonts w:ascii="Times New Roman" w:eastAsia="Times New Roman" w:hAnsi="Times New Roman"/>
          <w:color w:val="000000" w:themeColor="text1"/>
          <w:sz w:val="28"/>
          <w:szCs w:val="28"/>
          <w:lang w:bidi="ru-RU"/>
        </w:rPr>
        <w:t xml:space="preserve">1 степени </w:t>
      </w:r>
      <w:r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>и сертификат участника в номинации</w:t>
      </w:r>
      <w:r w:rsidRPr="00427B4D"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 xml:space="preserve"> декоративно</w:t>
      </w:r>
      <w:r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>- прикладное искусство «Павлин». В номинации</w:t>
      </w:r>
      <w:r w:rsidRPr="00427B4D"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 xml:space="preserve"> живопись, рисунок</w:t>
      </w:r>
      <w:r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 xml:space="preserve"> «Осень» получила</w:t>
      </w:r>
      <w:r w:rsidRPr="00427B4D"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 xml:space="preserve"> «Диплом </w:t>
      </w:r>
      <w:r w:rsidRPr="00347157">
        <w:rPr>
          <w:rFonts w:ascii="Times New Roman" w:eastAsia="Times New Roman" w:hAnsi="Times New Roman"/>
          <w:color w:val="000000" w:themeColor="text1"/>
          <w:sz w:val="28"/>
          <w:szCs w:val="28"/>
          <w:lang w:bidi="ru-RU"/>
        </w:rPr>
        <w:t xml:space="preserve">2 степени </w:t>
      </w:r>
      <w:r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 xml:space="preserve">и сертификат участника», а также </w:t>
      </w:r>
      <w:r w:rsidRPr="00427B4D"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>«Благодарственное письмо» за активное участие в Конкурсе, поддержку своего региона и подготовку победителей.</w:t>
      </w:r>
    </w:p>
    <w:p w:rsidR="00DC09AE" w:rsidRDefault="00DC09AE" w:rsidP="002B3540">
      <w:pPr>
        <w:pStyle w:val="12"/>
        <w:spacing w:line="0" w:lineRule="atLeast"/>
        <w:ind w:firstLine="740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 xml:space="preserve">Педагог МБУДО «ЦДЮТ» </w:t>
      </w:r>
      <w:r w:rsidR="00B91E40">
        <w:rPr>
          <w:color w:val="000000"/>
          <w:lang w:eastAsia="ru-RU" w:bidi="ru-RU"/>
        </w:rPr>
        <w:t xml:space="preserve">Эмиргамзаева Фарида Имируллаховна по итогам муниципального этапа </w:t>
      </w:r>
      <w:r>
        <w:rPr>
          <w:color w:val="000000"/>
          <w:lang w:eastAsia="ru-RU" w:bidi="ru-RU"/>
        </w:rPr>
        <w:t>прошла в Региональный этап Всероссийского конкурса профессионального мастерства работников в сфере дополнительного образования «Сердце отдают детям» и заняла 2 призовое место.</w:t>
      </w:r>
    </w:p>
    <w:p w:rsidR="00FD46B2" w:rsidRDefault="00FD46B2" w:rsidP="00FD46B2">
      <w:pPr>
        <w:spacing w:after="0" w:line="0" w:lineRule="atLeast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>Отличились также и в отчетном году и в</w:t>
      </w:r>
      <w:r w:rsidRPr="00FE73F6"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>оспитанники МБУДО «</w:t>
      </w:r>
      <w:r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>ДЮСШ</w:t>
      </w:r>
      <w:r w:rsidRPr="00FE73F6"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 xml:space="preserve">» </w:t>
      </w:r>
      <w:r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 xml:space="preserve">тренера Магомедова Магомеда Магомедрасуловича, занявшие </w:t>
      </w:r>
      <w:r w:rsidRPr="00FE73F6"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>1 место в г. Ставрополь межрегионал</w:t>
      </w:r>
      <w:r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>ьный турнир, з</w:t>
      </w:r>
      <w:r w:rsidRPr="00FE73F6"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>ональное первенство</w:t>
      </w:r>
      <w:r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>,</w:t>
      </w:r>
      <w:r w:rsidRPr="00FE73F6"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 xml:space="preserve"> г.</w:t>
      </w:r>
      <w:r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 xml:space="preserve"> Хасавюрт 2</w:t>
      </w:r>
      <w:r w:rsidRPr="00FE73F6"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>и 3 места, ч</w:t>
      </w:r>
      <w:r w:rsidRPr="00FE73F6"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>емпионат Дагестана призёры, г.</w:t>
      </w:r>
      <w:r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 xml:space="preserve"> </w:t>
      </w:r>
      <w:r w:rsidRPr="00FE73F6"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>Нефтекумск Краевое соревнование приуроченный памяти герою Соц. Труда Хусе</w:t>
      </w:r>
      <w:r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 xml:space="preserve">йнову 5-первых мест, </w:t>
      </w:r>
      <w:r w:rsidRPr="00FE73F6"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>Республиканский турнир г. Махачкала 2 место, г. Ставрополь Северо</w:t>
      </w:r>
      <w:r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 xml:space="preserve">кавказский турнир два 3-х места, </w:t>
      </w:r>
      <w:r w:rsidRPr="00FE73F6"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>г. Ставрополь Межрегион</w:t>
      </w:r>
      <w:r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 xml:space="preserve">альный </w:t>
      </w:r>
      <w:r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lastRenderedPageBreak/>
        <w:t xml:space="preserve">турнир СКФО три 1 места, </w:t>
      </w:r>
      <w:r w:rsidRPr="00FE73F6"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 xml:space="preserve">г. Астрахань два </w:t>
      </w:r>
      <w:r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>3-х места, г</w:t>
      </w:r>
      <w:r w:rsidRPr="00FE73F6"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>. Махачкала открытый Республиканский турнир по вольной борьбе первенство взял</w:t>
      </w:r>
      <w:r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>и.</w:t>
      </w:r>
    </w:p>
    <w:p w:rsidR="00DC09AE" w:rsidRDefault="00CD783F" w:rsidP="002B3540">
      <w:pPr>
        <w:pStyle w:val="12"/>
        <w:spacing w:line="0" w:lineRule="atLeast"/>
        <w:ind w:firstLine="740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Ученица МКОУ «С</w:t>
      </w:r>
      <w:r w:rsidR="00DC09AE">
        <w:rPr>
          <w:color w:val="000000"/>
          <w:lang w:eastAsia="ru-RU" w:bidi="ru-RU"/>
        </w:rPr>
        <w:t xml:space="preserve">ОШ №1 имени Магомед-Герея Зульпукарова» </w:t>
      </w:r>
      <w:r w:rsidR="002762DD">
        <w:rPr>
          <w:color w:val="000000"/>
          <w:lang w:eastAsia="ru-RU" w:bidi="ru-RU"/>
        </w:rPr>
        <w:t xml:space="preserve">Абдулгалимова Алина Артуровна </w:t>
      </w:r>
      <w:r w:rsidR="00DC09AE">
        <w:rPr>
          <w:color w:val="000000"/>
          <w:lang w:eastAsia="ru-RU" w:bidi="ru-RU"/>
        </w:rPr>
        <w:t>приняла участие в республиканском этапе олимпиады «Основы правовых знаний» и заняла 2 место.</w:t>
      </w:r>
    </w:p>
    <w:p w:rsidR="00DC09AE" w:rsidRDefault="00DC09AE" w:rsidP="002B3540">
      <w:pPr>
        <w:pStyle w:val="12"/>
        <w:spacing w:line="0" w:lineRule="atLeast"/>
        <w:ind w:firstLine="740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 xml:space="preserve">Ученица МКОУ «СОШ №1 имени Магомед-Герея Зульпукарова» </w:t>
      </w:r>
      <w:r w:rsidR="002762DD">
        <w:rPr>
          <w:color w:val="000000"/>
          <w:lang w:eastAsia="ru-RU" w:bidi="ru-RU"/>
        </w:rPr>
        <w:t xml:space="preserve">Магомедова Камила </w:t>
      </w:r>
      <w:r>
        <w:rPr>
          <w:color w:val="000000"/>
          <w:lang w:eastAsia="ru-RU" w:bidi="ru-RU"/>
        </w:rPr>
        <w:t>приняла участие в конкурсе «Точка Юниор» прошла 1 и 2 отборочный тур прошла (3 место по РД), к очному 3 туру не прошли.</w:t>
      </w:r>
    </w:p>
    <w:p w:rsidR="00DC09AE" w:rsidRDefault="00DC09AE" w:rsidP="002B3540">
      <w:pPr>
        <w:pStyle w:val="12"/>
        <w:spacing w:line="0" w:lineRule="atLeast"/>
        <w:ind w:firstLine="740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 xml:space="preserve">Педагог МКОУ «СОШ №1 имени Магомед-Герея Зульпукарова» </w:t>
      </w:r>
      <w:r w:rsidR="00366611">
        <w:rPr>
          <w:color w:val="000000"/>
          <w:lang w:eastAsia="ru-RU" w:bidi="ru-RU"/>
        </w:rPr>
        <w:t xml:space="preserve">Абакарова Диана Гасановна </w:t>
      </w:r>
      <w:r>
        <w:rPr>
          <w:color w:val="000000"/>
          <w:lang w:eastAsia="ru-RU" w:bidi="ru-RU"/>
        </w:rPr>
        <w:t>приняла участие в Республиканском конкурсе Лучшая страничка РДШ в ВК первичное отделение и получила сертификат об участии.</w:t>
      </w:r>
    </w:p>
    <w:p w:rsidR="00DC09AE" w:rsidRDefault="00DC09AE" w:rsidP="002B3540">
      <w:pPr>
        <w:pStyle w:val="12"/>
        <w:spacing w:line="0" w:lineRule="atLeast"/>
        <w:ind w:firstLine="740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Ученики школы МКОУ «СОШ №2» принял участие на республиканском этапе ВОШ по физкультуре и астрономии.</w:t>
      </w:r>
    </w:p>
    <w:p w:rsidR="00DC09AE" w:rsidRDefault="00DC09AE" w:rsidP="002B3540">
      <w:pPr>
        <w:pStyle w:val="12"/>
        <w:spacing w:line="0" w:lineRule="atLeast"/>
        <w:ind w:firstLine="740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Награждены золотым значком отличия Всероссийского физкультурно-спортивного комплекса «Готов к труду и обороне» 3 ученика с МКОУ «СОШ №2» и 2 ученика с МКОУ «СОШ №1»</w:t>
      </w:r>
    </w:p>
    <w:p w:rsidR="00DC09AE" w:rsidRDefault="00DC09AE" w:rsidP="002B3540">
      <w:pPr>
        <w:pStyle w:val="12"/>
        <w:spacing w:line="0" w:lineRule="atLeast"/>
        <w:ind w:firstLine="740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 xml:space="preserve">Отбор заочного республиканского конкурса профессионального мастерства классных руководителей общеобразовательных организаций «Самый классный классный» прошел педагог с МКОУ «СОШ №2» </w:t>
      </w:r>
      <w:r w:rsidR="002762DD">
        <w:rPr>
          <w:color w:val="000000"/>
          <w:lang w:eastAsia="ru-RU" w:bidi="ru-RU"/>
        </w:rPr>
        <w:t xml:space="preserve">Муи Абдулаевна </w:t>
      </w:r>
      <w:r>
        <w:rPr>
          <w:color w:val="000000"/>
          <w:lang w:eastAsia="ru-RU" w:bidi="ru-RU"/>
        </w:rPr>
        <w:t>и на очном этапе конкурса заняла 3 призовое место.</w:t>
      </w:r>
    </w:p>
    <w:p w:rsidR="00DC09AE" w:rsidRDefault="00DC09AE" w:rsidP="002B3540">
      <w:pPr>
        <w:pStyle w:val="12"/>
        <w:spacing w:line="0" w:lineRule="atLeast"/>
        <w:ind w:firstLine="740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 xml:space="preserve"> Ученицы МКОУ «СОШ №4» стали участницами очного тура Республиканского этапа Всероссийского конкурса чтецов «Живая классика».</w:t>
      </w:r>
    </w:p>
    <w:p w:rsidR="00DC09AE" w:rsidRDefault="00DC09AE" w:rsidP="002B3540">
      <w:pPr>
        <w:pStyle w:val="12"/>
        <w:spacing w:line="0" w:lineRule="atLeast"/>
        <w:ind w:firstLine="740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 xml:space="preserve">Ученики МКОУ «СОШ №2» и «СОШ №4» приняли участие в правовой олимпиаде по избирательному праву, занял 2 призовое место </w:t>
      </w:r>
      <w:r w:rsidR="002762DD">
        <w:rPr>
          <w:color w:val="000000"/>
          <w:lang w:eastAsia="ru-RU" w:bidi="ru-RU"/>
        </w:rPr>
        <w:t xml:space="preserve">Магомедов Рашид (СОШ №4) </w:t>
      </w:r>
      <w:r>
        <w:rPr>
          <w:color w:val="000000"/>
          <w:lang w:eastAsia="ru-RU" w:bidi="ru-RU"/>
        </w:rPr>
        <w:t>и 5 место на республике</w:t>
      </w:r>
      <w:r w:rsidR="002762DD">
        <w:rPr>
          <w:color w:val="000000"/>
          <w:lang w:eastAsia="ru-RU" w:bidi="ru-RU"/>
        </w:rPr>
        <w:t xml:space="preserve"> Магомедов Асхаб (СОШ №2)</w:t>
      </w:r>
      <w:r>
        <w:rPr>
          <w:color w:val="000000"/>
          <w:lang w:eastAsia="ru-RU" w:bidi="ru-RU"/>
        </w:rPr>
        <w:t>.</w:t>
      </w:r>
    </w:p>
    <w:p w:rsidR="00DC09AE" w:rsidRDefault="00DC09AE" w:rsidP="002B3540">
      <w:pPr>
        <w:pStyle w:val="12"/>
        <w:spacing w:line="0" w:lineRule="atLeast"/>
        <w:ind w:firstLine="740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Диплом 1 степени МОН РД получила ученица 10 класса</w:t>
      </w:r>
      <w:r w:rsidRPr="00B43261"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МКОУ «СОШ №4», Республиканского конкурса детских рисунков «Гордимся славою героев».</w:t>
      </w:r>
    </w:p>
    <w:p w:rsidR="00DC09AE" w:rsidRDefault="00DC09AE" w:rsidP="002B3540">
      <w:pPr>
        <w:pStyle w:val="12"/>
        <w:spacing w:line="0" w:lineRule="atLeast"/>
        <w:ind w:firstLine="740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Команда с МКОУ «СОШ №4» приняло участие в республиканском этапе «Безопасное колесо».</w:t>
      </w:r>
    </w:p>
    <w:p w:rsidR="00DC09AE" w:rsidRDefault="00DC09AE" w:rsidP="002B3540">
      <w:pPr>
        <w:spacing w:after="0" w:line="0" w:lineRule="atLeast"/>
        <w:ind w:firstLine="708"/>
        <w:jc w:val="both"/>
        <w:rPr>
          <w:rFonts w:ascii="Times New Roman" w:hAnsi="Times New Roman"/>
          <w:color w:val="000000"/>
          <w:sz w:val="28"/>
          <w:szCs w:val="28"/>
          <w:lang w:bidi="ru-RU"/>
        </w:rPr>
      </w:pPr>
      <w:r w:rsidRPr="00763312">
        <w:rPr>
          <w:rFonts w:ascii="Times New Roman" w:hAnsi="Times New Roman"/>
          <w:color w:val="000000"/>
          <w:sz w:val="28"/>
          <w:szCs w:val="28"/>
          <w:lang w:bidi="ru-RU"/>
        </w:rPr>
        <w:t>В</w:t>
      </w:r>
      <w:r w:rsidRPr="00763312"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 xml:space="preserve"> Республиканском конкурсе «Лучший авторский стих, посвященный герою России Н. Гаджимагомедову»</w:t>
      </w:r>
      <w:r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 xml:space="preserve"> </w:t>
      </w:r>
      <w:r w:rsidRPr="00763312">
        <w:rPr>
          <w:rFonts w:ascii="Times New Roman" w:hAnsi="Times New Roman"/>
          <w:color w:val="000000"/>
          <w:sz w:val="28"/>
          <w:szCs w:val="28"/>
          <w:lang w:bidi="ru-RU"/>
        </w:rPr>
        <w:t>ученик 7 класса с МКОУ «СОШ №4» занял 1 место</w:t>
      </w:r>
      <w:r>
        <w:rPr>
          <w:rFonts w:ascii="Times New Roman" w:hAnsi="Times New Roman"/>
          <w:color w:val="000000"/>
          <w:sz w:val="28"/>
          <w:szCs w:val="28"/>
          <w:lang w:bidi="ru-RU"/>
        </w:rPr>
        <w:t>.</w:t>
      </w:r>
    </w:p>
    <w:p w:rsidR="00DC09AE" w:rsidRDefault="00DC09AE" w:rsidP="002B3540">
      <w:pPr>
        <w:spacing w:after="0" w:line="0" w:lineRule="atLeast"/>
        <w:ind w:firstLine="708"/>
        <w:jc w:val="both"/>
        <w:rPr>
          <w:rFonts w:ascii="Times New Roman" w:hAnsi="Times New Roman"/>
          <w:color w:val="000000"/>
          <w:sz w:val="28"/>
          <w:szCs w:val="28"/>
          <w:lang w:bidi="ru-RU"/>
        </w:rPr>
      </w:pPr>
      <w:r>
        <w:rPr>
          <w:rFonts w:ascii="Times New Roman" w:hAnsi="Times New Roman"/>
          <w:color w:val="000000"/>
          <w:sz w:val="28"/>
          <w:szCs w:val="28"/>
          <w:lang w:bidi="ru-RU"/>
        </w:rPr>
        <w:t>Сборные команды школьников СОШ №1 и СОШ №2 пилотного проекта «Школьной футбольной лиги» города Южно-Сухокумск дошли до 1/32, 1/16, 1/8 республиканских соревнований «Школьной футбольной лиги».</w:t>
      </w:r>
    </w:p>
    <w:p w:rsidR="00DC09AE" w:rsidRDefault="00DB4175" w:rsidP="00E9355D">
      <w:pPr>
        <w:spacing w:after="0" w:line="0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 xml:space="preserve">       </w:t>
      </w:r>
      <w:r w:rsidR="00DC09AE" w:rsidRPr="00FE73F6"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>Воспитанники МБУДО «</w:t>
      </w:r>
      <w:r w:rsidR="00DC09AE"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>ДЮСШ</w:t>
      </w:r>
      <w:r w:rsidR="00DC09AE" w:rsidRPr="00FE73F6"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 xml:space="preserve">» </w:t>
      </w:r>
      <w:r w:rsidR="001B3F67"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 xml:space="preserve">тренера Магомедова Магомеда Магомедрасуловича заняли </w:t>
      </w:r>
      <w:r w:rsidR="00DC09AE" w:rsidRPr="00FE73F6"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>1 место в г. Ставрополь межрегионал</w:t>
      </w:r>
      <w:r w:rsidR="00DC09AE"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>ьный турнир, з</w:t>
      </w:r>
      <w:r w:rsidR="00DC09AE" w:rsidRPr="00FE73F6"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>ональное первенство</w:t>
      </w:r>
      <w:r w:rsidR="002C2862"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>,</w:t>
      </w:r>
      <w:r w:rsidR="00DC09AE" w:rsidRPr="00FE73F6"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 xml:space="preserve"> г.</w:t>
      </w:r>
      <w:r w:rsidR="00DC09AE"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 xml:space="preserve"> Хасавюрт 2</w:t>
      </w:r>
      <w:r w:rsidR="00DC09AE" w:rsidRPr="00FE73F6"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 xml:space="preserve"> </w:t>
      </w:r>
      <w:r w:rsidR="00DC09AE"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>и 3 места, ч</w:t>
      </w:r>
      <w:r w:rsidR="00DC09AE" w:rsidRPr="00FE73F6"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>емпионат Дагестана призёры, г.</w:t>
      </w:r>
      <w:r w:rsidR="00DC09AE"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 xml:space="preserve"> </w:t>
      </w:r>
      <w:r w:rsidR="00DC09AE" w:rsidRPr="00FE73F6"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>Нефтекумск Краевое соревнование приуроченный памяти герою Соц. Труда Хусе</w:t>
      </w:r>
      <w:r w:rsidR="00DC09AE"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 xml:space="preserve">йнову 5-первых мест, </w:t>
      </w:r>
      <w:r w:rsidR="00DC09AE" w:rsidRPr="00FE73F6"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>Республиканский турнир г. Махачкала 2 место, г. Ставрополь Северо</w:t>
      </w:r>
      <w:r w:rsidR="00DC09AE"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 xml:space="preserve">кавказский турнир два 3-х места, </w:t>
      </w:r>
      <w:r w:rsidR="00DC09AE" w:rsidRPr="00FE73F6"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>г. Ставрополь Межрегион</w:t>
      </w:r>
      <w:r w:rsidR="00DC09AE"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 xml:space="preserve">альный турнир СКФО три 1 места, </w:t>
      </w:r>
      <w:r w:rsidR="00DC09AE" w:rsidRPr="00FE73F6"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 xml:space="preserve">г. Астрахань два </w:t>
      </w:r>
      <w:r w:rsidR="00DC09AE"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>3-х места, г</w:t>
      </w:r>
      <w:r w:rsidR="00DC09AE" w:rsidRPr="00FE73F6"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>. Махачкала открытый Республиканский турнир по вольной борьбе первенство взял</w:t>
      </w:r>
      <w:r w:rsidR="00DC09AE">
        <w:rPr>
          <w:rFonts w:ascii="Times New Roman" w:eastAsia="Times New Roman" w:hAnsi="Times New Roman"/>
          <w:color w:val="000000"/>
          <w:sz w:val="28"/>
          <w:szCs w:val="28"/>
          <w:lang w:bidi="ru-RU"/>
        </w:rPr>
        <w:t>и.</w:t>
      </w:r>
    </w:p>
    <w:p w:rsidR="00684192" w:rsidRDefault="00684192" w:rsidP="002B3540">
      <w:pPr>
        <w:spacing w:after="0" w:line="0" w:lineRule="atLeast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bidi="ru-RU"/>
        </w:rPr>
      </w:pPr>
    </w:p>
    <w:p w:rsidR="00684192" w:rsidRDefault="00684192" w:rsidP="002B3540">
      <w:pPr>
        <w:spacing w:after="0" w:line="0" w:lineRule="atLeast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bidi="ru-RU"/>
        </w:rPr>
      </w:pPr>
    </w:p>
    <w:p w:rsidR="00DC09AE" w:rsidRDefault="00DC09AE" w:rsidP="002B3540">
      <w:pPr>
        <w:spacing w:after="0" w:line="0" w:lineRule="atLeast"/>
        <w:jc w:val="center"/>
        <w:rPr>
          <w:rFonts w:ascii="Times New Roman" w:eastAsia="Times New Roman" w:hAnsi="Times New Roman"/>
          <w:b/>
          <w:color w:val="000000"/>
          <w:sz w:val="26"/>
          <w:szCs w:val="26"/>
          <w:u w:val="single"/>
          <w:lang w:bidi="ru-RU"/>
        </w:rPr>
      </w:pPr>
      <w:r w:rsidRPr="00684192">
        <w:rPr>
          <w:rFonts w:ascii="Times New Roman" w:eastAsia="Times New Roman" w:hAnsi="Times New Roman"/>
          <w:b/>
          <w:color w:val="000000"/>
          <w:sz w:val="26"/>
          <w:szCs w:val="26"/>
          <w:u w:val="single"/>
          <w:lang w:bidi="ru-RU"/>
        </w:rPr>
        <w:lastRenderedPageBreak/>
        <w:t>Проекты</w:t>
      </w:r>
    </w:p>
    <w:p w:rsidR="00684192" w:rsidRPr="00684192" w:rsidRDefault="00684192" w:rsidP="002B3540">
      <w:pPr>
        <w:spacing w:after="0" w:line="0" w:lineRule="atLeast"/>
        <w:jc w:val="center"/>
        <w:rPr>
          <w:rFonts w:ascii="Times New Roman" w:eastAsia="Times New Roman" w:hAnsi="Times New Roman"/>
          <w:b/>
          <w:color w:val="000000"/>
          <w:sz w:val="26"/>
          <w:szCs w:val="26"/>
          <w:u w:val="single"/>
          <w:lang w:bidi="ru-RU"/>
        </w:rPr>
      </w:pPr>
    </w:p>
    <w:p w:rsidR="00DC09AE" w:rsidRPr="00684192" w:rsidRDefault="00DC09AE" w:rsidP="002B3540">
      <w:pPr>
        <w:spacing w:after="0" w:line="0" w:lineRule="atLeast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bidi="ru-RU"/>
        </w:rPr>
      </w:pPr>
      <w:r w:rsidRPr="00684192">
        <w:rPr>
          <w:rFonts w:ascii="Times New Roman" w:eastAsia="Times New Roman" w:hAnsi="Times New Roman"/>
          <w:color w:val="000000"/>
          <w:sz w:val="26"/>
          <w:szCs w:val="26"/>
          <w:lang w:bidi="ru-RU"/>
        </w:rPr>
        <w:t>Осуществляем проект «Театр в школе»,</w:t>
      </w:r>
      <w:r w:rsidRPr="00684192">
        <w:rPr>
          <w:rFonts w:ascii="Times New Roman" w:hAnsi="Times New Roman"/>
          <w:sz w:val="26"/>
          <w:szCs w:val="26"/>
        </w:rPr>
        <w:t xml:space="preserve"> о</w:t>
      </w:r>
      <w:r w:rsidRPr="00684192">
        <w:rPr>
          <w:rFonts w:ascii="Times New Roman" w:eastAsia="Times New Roman" w:hAnsi="Times New Roman"/>
          <w:color w:val="000000"/>
          <w:sz w:val="26"/>
          <w:szCs w:val="26"/>
          <w:lang w:bidi="ru-RU"/>
        </w:rPr>
        <w:t>рганизовали театральные кружки на базе каждой общеобразовательной организации.</w:t>
      </w:r>
      <w:r w:rsidRPr="00684192">
        <w:rPr>
          <w:sz w:val="26"/>
          <w:szCs w:val="26"/>
        </w:rPr>
        <w:t xml:space="preserve"> </w:t>
      </w:r>
      <w:r w:rsidRPr="00684192">
        <w:rPr>
          <w:rFonts w:ascii="Times New Roman" w:eastAsia="Times New Roman" w:hAnsi="Times New Roman"/>
          <w:color w:val="000000"/>
          <w:sz w:val="26"/>
          <w:szCs w:val="26"/>
          <w:lang w:bidi="ru-RU"/>
        </w:rPr>
        <w:t>Выполнены работы по публикации программ дополнительного образования на сайте «р05.навигатор.дети» и оформлению заявок на обучение через информационную систему Навигатор. «Театр в школе».</w:t>
      </w:r>
    </w:p>
    <w:p w:rsidR="00DC09AE" w:rsidRPr="00684192" w:rsidRDefault="00DC09AE" w:rsidP="002B3540">
      <w:pPr>
        <w:spacing w:after="0" w:line="0" w:lineRule="atLeast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bidi="ru-RU"/>
        </w:rPr>
      </w:pPr>
      <w:r w:rsidRPr="00684192">
        <w:rPr>
          <w:rFonts w:ascii="Times New Roman" w:eastAsia="Times New Roman" w:hAnsi="Times New Roman"/>
          <w:color w:val="000000"/>
          <w:sz w:val="26"/>
          <w:szCs w:val="26"/>
          <w:lang w:bidi="ru-RU"/>
        </w:rPr>
        <w:t>Реализуем проект «Школьная футбольная лига» на базе МКОУ «СОШ №1 имени Магомед-Герея Зульпукарова» и МКОУ «СОШ №2», выполнили работу по публикации программ дополнительного образования на сайте «р05.навигатор.дети» и оформлению заявок на обучение через информационную систему Навигатор. «Школьная футбольная лига» Организовали секции по футболу на базе созданных в образовательных организациях школьных спортивных клубов.</w:t>
      </w:r>
    </w:p>
    <w:p w:rsidR="00DC09AE" w:rsidRPr="00684192" w:rsidRDefault="00DC09AE" w:rsidP="002B3540">
      <w:pPr>
        <w:spacing w:after="0" w:line="0" w:lineRule="atLeast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bidi="ru-RU"/>
        </w:rPr>
      </w:pPr>
      <w:r w:rsidRPr="00684192">
        <w:rPr>
          <w:rFonts w:ascii="Times New Roman" w:eastAsia="Times New Roman" w:hAnsi="Times New Roman"/>
          <w:color w:val="000000"/>
          <w:sz w:val="26"/>
          <w:szCs w:val="26"/>
          <w:lang w:bidi="ru-RU"/>
        </w:rPr>
        <w:t>Приняли участие в проекте по ранней профессиональной ориентации «Билет в будущее» на 2021 и 2022. Двое педагогов от муниципалитета прошли курсы повышения квалификации, 84 детей 6-11 приняло участие в проекте, согласно плану школьники посетили Государственное профессиональное образовательное бюджетное учреждение «Республиканский колледж сферы услуг» города Южно-Сухокумск, который дал возможность участникам проекта познакомиться с профессиями и наглядно увидеть процесс работы.</w:t>
      </w:r>
    </w:p>
    <w:p w:rsidR="00DC09AE" w:rsidRPr="00684192" w:rsidRDefault="00DC09AE" w:rsidP="002B3540">
      <w:pPr>
        <w:spacing w:after="0" w:line="0" w:lineRule="atLeast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bidi="ru-RU"/>
        </w:rPr>
      </w:pPr>
      <w:r w:rsidRPr="00684192">
        <w:rPr>
          <w:rFonts w:ascii="Times New Roman" w:eastAsia="Times New Roman" w:hAnsi="Times New Roman"/>
          <w:color w:val="000000"/>
          <w:sz w:val="26"/>
          <w:szCs w:val="26"/>
          <w:lang w:bidi="ru-RU"/>
        </w:rPr>
        <w:t>Реализуем проект «ПроеКТОриЯ», согласно возрастным категориям 1-4 классы, 5-8 классы и 9-11 классы изучаются материалы, проводятся занятия. Общеобразовательные учреждения принимают участие и проводят онлайн-уроки, направленные на раннюю профориентацию реализуемых с учетом опыта цикла открытых уроков «Проектория».</w:t>
      </w:r>
    </w:p>
    <w:p w:rsidR="00DC09AE" w:rsidRPr="00684192" w:rsidRDefault="00DC09AE" w:rsidP="002B3540">
      <w:pPr>
        <w:spacing w:after="0" w:line="0" w:lineRule="atLeast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bidi="ru-RU"/>
        </w:rPr>
      </w:pPr>
      <w:r w:rsidRPr="00684192">
        <w:rPr>
          <w:rFonts w:ascii="Times New Roman" w:eastAsia="Times New Roman" w:hAnsi="Times New Roman"/>
          <w:color w:val="000000"/>
          <w:sz w:val="26"/>
          <w:szCs w:val="26"/>
          <w:lang w:bidi="ru-RU"/>
        </w:rPr>
        <w:t>С 2019 года реализуем проект «Навигатор дополнительного образования детей Республики Дагестан».</w:t>
      </w:r>
      <w:r w:rsidRPr="00684192">
        <w:rPr>
          <w:sz w:val="26"/>
          <w:szCs w:val="26"/>
        </w:rPr>
        <w:t xml:space="preserve"> </w:t>
      </w:r>
      <w:r w:rsidRPr="00684192">
        <w:rPr>
          <w:rFonts w:ascii="Times New Roman" w:eastAsia="Times New Roman" w:hAnsi="Times New Roman"/>
          <w:color w:val="000000"/>
          <w:sz w:val="26"/>
          <w:szCs w:val="26"/>
          <w:lang w:bidi="ru-RU"/>
        </w:rPr>
        <w:t xml:space="preserve"> Организовали подачу заявок на обучение по программам дополнительного образования детей через автоматизированную информационную систему «Навигатор дополнительного образования детей Республики Дагестан» (далее - Навигатор) с привлечением средств массовой информаций и родительских собраний). Организовали работу по публикации программ дополнительного образования на сайте р05.навигатор.дети и оформлению заявок на обучение через систему Навигатор. Обеспечили методическое сопровождение организационных мероприятий по наполнению информационного ресурса Навигатор. Достигли показатели охвата дополнительным образованием в системе Навигатор 98 % обучающихся образовательных организаций. Оказываем помощь родителям (законным представителям) и их детям в регистрации на сайте р05.навигатор.дети с использованием ресурсов технического обеспечения образовательных организаций. Разместили информацию о работе Навигатора и его возможностях на сайтах образовательных организаций. В 2021 году подали заявку на Создание новых мест дополнительного образования в городе Южно-Сухокумск в МОН РД на 205 инфраструктурных мест, 738 ученика мест, по социально-гуманитарной - 4, по физкультурно-спортивной - 4, по естественно-научной - 2, техническая - 1, художественная - 1, туристко-краеведческая - 1, итого 13 программ общеобразовательных программ дополнительного образования. С помощью чего мы смогли поднять охват дополнительным образованием до 98%, к проекту присоединились все 4 школы и им было выделено оборудование на реализацию проекта. В 2021 году все 4 школы получили лицензию по дополнительному образованию.</w:t>
      </w:r>
    </w:p>
    <w:p w:rsidR="00DC09AE" w:rsidRPr="00684192" w:rsidRDefault="00DC09AE" w:rsidP="002B3540">
      <w:pPr>
        <w:spacing w:after="0" w:line="0" w:lineRule="atLeast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bidi="ru-RU"/>
        </w:rPr>
      </w:pPr>
      <w:r w:rsidRPr="00684192">
        <w:rPr>
          <w:rFonts w:ascii="Times New Roman" w:eastAsia="Times New Roman" w:hAnsi="Times New Roman"/>
          <w:color w:val="000000"/>
          <w:sz w:val="26"/>
          <w:szCs w:val="26"/>
          <w:lang w:bidi="ru-RU"/>
        </w:rPr>
        <w:t>Реализуем проект ЦОС на базе МКОУ «СОШ №1» и «СОШ №4», курсы повышения квалификации педагог</w:t>
      </w:r>
      <w:r w:rsidR="00AE7B33" w:rsidRPr="00684192">
        <w:rPr>
          <w:rFonts w:ascii="Times New Roman" w:eastAsia="Times New Roman" w:hAnsi="Times New Roman"/>
          <w:color w:val="000000"/>
          <w:sz w:val="26"/>
          <w:szCs w:val="26"/>
          <w:lang w:bidi="ru-RU"/>
        </w:rPr>
        <w:t>и со всех школ проходят, в плане</w:t>
      </w:r>
      <w:r w:rsidRPr="00684192">
        <w:rPr>
          <w:rFonts w:ascii="Times New Roman" w:eastAsia="Times New Roman" w:hAnsi="Times New Roman"/>
          <w:color w:val="000000"/>
          <w:sz w:val="26"/>
          <w:szCs w:val="26"/>
          <w:lang w:bidi="ru-RU"/>
        </w:rPr>
        <w:t xml:space="preserve"> СОШ №2 и СОШ №3 подключить к данному проекту, запрос</w:t>
      </w:r>
      <w:r w:rsidR="00AE7B33" w:rsidRPr="00684192">
        <w:rPr>
          <w:rFonts w:ascii="Times New Roman" w:eastAsia="Times New Roman" w:hAnsi="Times New Roman"/>
          <w:color w:val="000000"/>
          <w:sz w:val="26"/>
          <w:szCs w:val="26"/>
          <w:lang w:bidi="ru-RU"/>
        </w:rPr>
        <w:t xml:space="preserve"> </w:t>
      </w:r>
      <w:r w:rsidR="00E9355D" w:rsidRPr="00684192">
        <w:rPr>
          <w:rFonts w:ascii="Times New Roman" w:eastAsia="Times New Roman" w:hAnsi="Times New Roman"/>
          <w:color w:val="000000"/>
          <w:sz w:val="26"/>
          <w:szCs w:val="26"/>
          <w:lang w:bidi="ru-RU"/>
        </w:rPr>
        <w:t>уже направляли</w:t>
      </w:r>
      <w:r w:rsidRPr="00684192">
        <w:rPr>
          <w:rFonts w:ascii="Times New Roman" w:eastAsia="Times New Roman" w:hAnsi="Times New Roman"/>
          <w:color w:val="000000"/>
          <w:sz w:val="26"/>
          <w:szCs w:val="26"/>
          <w:lang w:bidi="ru-RU"/>
        </w:rPr>
        <w:t xml:space="preserve"> в МОН РД.</w:t>
      </w:r>
    </w:p>
    <w:p w:rsidR="00DC09AE" w:rsidRPr="00684192" w:rsidRDefault="00DC09AE" w:rsidP="002B3540">
      <w:pPr>
        <w:spacing w:after="0" w:line="0" w:lineRule="atLeast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bidi="ru-RU"/>
        </w:rPr>
      </w:pPr>
      <w:r w:rsidRPr="00684192">
        <w:rPr>
          <w:rFonts w:ascii="Times New Roman" w:eastAsia="Times New Roman" w:hAnsi="Times New Roman"/>
          <w:color w:val="000000"/>
          <w:sz w:val="26"/>
          <w:szCs w:val="26"/>
          <w:lang w:bidi="ru-RU"/>
        </w:rPr>
        <w:lastRenderedPageBreak/>
        <w:t xml:space="preserve">МКДОУ «Детский сад №2 «Ивушка» и №5 «Солнышко» подали документы для участия в региональном проекте «100 садов», из которых </w:t>
      </w:r>
      <w:r w:rsidR="00AE7B33" w:rsidRPr="00684192">
        <w:rPr>
          <w:rFonts w:ascii="Times New Roman" w:eastAsia="Times New Roman" w:hAnsi="Times New Roman"/>
          <w:color w:val="000000"/>
          <w:sz w:val="26"/>
          <w:szCs w:val="26"/>
          <w:lang w:bidi="ru-RU"/>
        </w:rPr>
        <w:t>№5 «Солнышко» в этом году попал</w:t>
      </w:r>
      <w:r w:rsidRPr="00684192">
        <w:rPr>
          <w:rFonts w:ascii="Times New Roman" w:eastAsia="Times New Roman" w:hAnsi="Times New Roman"/>
          <w:color w:val="000000"/>
          <w:sz w:val="26"/>
          <w:szCs w:val="26"/>
          <w:lang w:bidi="ru-RU"/>
        </w:rPr>
        <w:t xml:space="preserve"> в этот проект.</w:t>
      </w:r>
    </w:p>
    <w:p w:rsidR="002458AF" w:rsidRDefault="002458AF" w:rsidP="002B3540">
      <w:pPr>
        <w:spacing w:after="0" w:line="0" w:lineRule="atLeast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bidi="ru-RU"/>
        </w:rPr>
      </w:pPr>
      <w:r w:rsidRPr="00684192">
        <w:rPr>
          <w:rFonts w:ascii="Times New Roman" w:eastAsia="Times New Roman" w:hAnsi="Times New Roman"/>
          <w:color w:val="000000"/>
          <w:sz w:val="26"/>
          <w:szCs w:val="26"/>
          <w:lang w:bidi="ru-RU"/>
        </w:rPr>
        <w:t xml:space="preserve">Проект </w:t>
      </w:r>
      <w:r w:rsidR="00F13485" w:rsidRPr="00684192">
        <w:rPr>
          <w:rFonts w:ascii="Times New Roman" w:eastAsia="Times New Roman" w:hAnsi="Times New Roman"/>
          <w:color w:val="000000"/>
          <w:sz w:val="26"/>
          <w:szCs w:val="26"/>
          <w:lang w:bidi="ru-RU"/>
        </w:rPr>
        <w:t xml:space="preserve">по ранней профессиональной ориентации школьников «Найти себя в мире современных профессий» </w:t>
      </w:r>
      <w:r w:rsidRPr="00684192">
        <w:rPr>
          <w:rFonts w:ascii="Times New Roman" w:eastAsia="Times New Roman" w:hAnsi="Times New Roman"/>
          <w:color w:val="000000"/>
          <w:sz w:val="26"/>
          <w:szCs w:val="26"/>
          <w:lang w:bidi="ru-RU"/>
        </w:rPr>
        <w:t>Абдурагимовой Суджаны Габибовны – учителя физики и математики МКОУ СОШ №2</w:t>
      </w:r>
      <w:r w:rsidR="00F13485" w:rsidRPr="00684192">
        <w:rPr>
          <w:rFonts w:ascii="Times New Roman" w:eastAsia="Times New Roman" w:hAnsi="Times New Roman"/>
          <w:color w:val="000000"/>
          <w:sz w:val="26"/>
          <w:szCs w:val="26"/>
          <w:lang w:bidi="ru-RU"/>
        </w:rPr>
        <w:t xml:space="preserve"> вошел в топ-100 лучших профориентационных практик России. Проект направлен на привлечение внимания учащихся к необходимости осознанного выбора специальности, расширение кругозора и развитие творческого потенциала обучающихся. </w:t>
      </w:r>
    </w:p>
    <w:p w:rsidR="00684192" w:rsidRPr="00684192" w:rsidRDefault="00684192" w:rsidP="002B3540">
      <w:pPr>
        <w:spacing w:after="0" w:line="0" w:lineRule="atLeast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bidi="ru-RU"/>
        </w:rPr>
      </w:pPr>
    </w:p>
    <w:p w:rsidR="00DC09AE" w:rsidRDefault="00DC09AE" w:rsidP="002B3540">
      <w:pPr>
        <w:tabs>
          <w:tab w:val="left" w:pos="0"/>
        </w:tabs>
        <w:suppressAutoHyphens/>
        <w:spacing w:after="0" w:line="0" w:lineRule="atLeast"/>
        <w:jc w:val="center"/>
        <w:textAlignment w:val="baseline"/>
        <w:rPr>
          <w:rFonts w:ascii="Times New Roman" w:hAnsi="Times New Roman"/>
          <w:b/>
          <w:bCs/>
          <w:color w:val="00000A"/>
          <w:sz w:val="26"/>
          <w:szCs w:val="26"/>
          <w:u w:val="single"/>
          <w:lang w:eastAsia="zh-CN"/>
        </w:rPr>
      </w:pPr>
      <w:r w:rsidRPr="00684192">
        <w:rPr>
          <w:rFonts w:ascii="Times New Roman" w:hAnsi="Times New Roman"/>
          <w:b/>
          <w:bCs/>
          <w:color w:val="00000A"/>
          <w:sz w:val="26"/>
          <w:szCs w:val="26"/>
          <w:u w:val="single"/>
          <w:lang w:eastAsia="zh-CN"/>
        </w:rPr>
        <w:t>Обеспечение учебниками</w:t>
      </w:r>
    </w:p>
    <w:p w:rsidR="00684192" w:rsidRPr="00684192" w:rsidRDefault="00684192" w:rsidP="002B3540">
      <w:pPr>
        <w:tabs>
          <w:tab w:val="left" w:pos="0"/>
        </w:tabs>
        <w:suppressAutoHyphens/>
        <w:spacing w:after="0" w:line="0" w:lineRule="atLeast"/>
        <w:jc w:val="center"/>
        <w:textAlignment w:val="baseline"/>
        <w:rPr>
          <w:rFonts w:ascii="Times New Roman" w:hAnsi="Times New Roman"/>
          <w:bCs/>
          <w:color w:val="00000A"/>
          <w:sz w:val="26"/>
          <w:szCs w:val="26"/>
          <w:u w:val="single"/>
          <w:lang w:eastAsia="zh-CN"/>
        </w:rPr>
      </w:pPr>
    </w:p>
    <w:p w:rsidR="003D396D" w:rsidRPr="00684192" w:rsidRDefault="00DC09AE" w:rsidP="002B3540">
      <w:pPr>
        <w:spacing w:after="0" w:line="0" w:lineRule="atLeast"/>
        <w:jc w:val="both"/>
        <w:rPr>
          <w:rFonts w:ascii="Times New Roman" w:hAnsi="Times New Roman"/>
          <w:noProof/>
          <w:sz w:val="26"/>
          <w:szCs w:val="26"/>
        </w:rPr>
      </w:pPr>
      <w:r w:rsidRPr="00684192">
        <w:rPr>
          <w:rFonts w:ascii="Times New Roman" w:hAnsi="Times New Roman"/>
          <w:sz w:val="26"/>
          <w:szCs w:val="26"/>
        </w:rPr>
        <w:t xml:space="preserve">  </w:t>
      </w:r>
      <w:r w:rsidRPr="00684192">
        <w:rPr>
          <w:rFonts w:ascii="Times New Roman" w:hAnsi="Times New Roman"/>
          <w:noProof/>
          <w:sz w:val="26"/>
          <w:szCs w:val="26"/>
        </w:rPr>
        <w:t xml:space="preserve">     </w:t>
      </w:r>
      <w:r w:rsidR="0007125C" w:rsidRPr="00684192">
        <w:rPr>
          <w:rFonts w:ascii="Times New Roman" w:hAnsi="Times New Roman"/>
          <w:noProof/>
          <w:sz w:val="26"/>
          <w:szCs w:val="26"/>
        </w:rPr>
        <w:t xml:space="preserve">Одной  из наиболее основных  проблем на сегодняшний день – это обеспеченность учебниками учащихся школ города. Для  получения    качественного   образования, </w:t>
      </w:r>
      <w:r w:rsidR="003D396D" w:rsidRPr="00684192">
        <w:rPr>
          <w:rFonts w:ascii="Times New Roman" w:hAnsi="Times New Roman"/>
          <w:noProof/>
          <w:sz w:val="26"/>
          <w:szCs w:val="26"/>
        </w:rPr>
        <w:t>оснащение и обеспечение учебно-воспитательного процесса необходимыми учебными пособиями, сооветствующим  наглядным материалом и информационно</w:t>
      </w:r>
      <w:r w:rsidR="00684192" w:rsidRPr="00684192">
        <w:rPr>
          <w:rFonts w:ascii="Times New Roman" w:hAnsi="Times New Roman"/>
          <w:noProof/>
          <w:sz w:val="26"/>
          <w:szCs w:val="26"/>
        </w:rPr>
        <w:t>-</w:t>
      </w:r>
      <w:r w:rsidR="003D396D" w:rsidRPr="00684192">
        <w:rPr>
          <w:rFonts w:ascii="Times New Roman" w:hAnsi="Times New Roman"/>
          <w:noProof/>
          <w:sz w:val="26"/>
          <w:szCs w:val="26"/>
        </w:rPr>
        <w:t xml:space="preserve">коммуникационными технологиями является неотъемлемой и  важной частью этих процессов. </w:t>
      </w:r>
    </w:p>
    <w:p w:rsidR="006D6BAA" w:rsidRDefault="003D396D" w:rsidP="002B3540">
      <w:pPr>
        <w:spacing w:after="0" w:line="0" w:lineRule="atLeast"/>
        <w:jc w:val="both"/>
        <w:rPr>
          <w:rFonts w:ascii="Times New Roman" w:hAnsi="Times New Roman"/>
          <w:noProof/>
          <w:sz w:val="26"/>
          <w:szCs w:val="26"/>
        </w:rPr>
      </w:pPr>
      <w:r w:rsidRPr="00684192">
        <w:rPr>
          <w:rFonts w:ascii="Times New Roman" w:hAnsi="Times New Roman"/>
          <w:noProof/>
          <w:sz w:val="26"/>
          <w:szCs w:val="26"/>
        </w:rPr>
        <w:t xml:space="preserve">    В декабре 2021 года три школы (СОШ №№1,2,и 4)</w:t>
      </w:r>
      <w:r w:rsidR="00DC09AE" w:rsidRPr="00684192">
        <w:rPr>
          <w:rFonts w:ascii="Times New Roman" w:hAnsi="Times New Roman"/>
          <w:noProof/>
          <w:sz w:val="26"/>
          <w:szCs w:val="26"/>
        </w:rPr>
        <w:t xml:space="preserve"> </w:t>
      </w:r>
      <w:r w:rsidRPr="00684192">
        <w:rPr>
          <w:rFonts w:ascii="Times New Roman" w:hAnsi="Times New Roman"/>
          <w:noProof/>
          <w:sz w:val="26"/>
          <w:szCs w:val="26"/>
        </w:rPr>
        <w:t>получили учебники национально-регионального компонента  (лезгинский язык, аварский, лакский и даргинский) для 5</w:t>
      </w:r>
      <w:r w:rsidR="00DC09AE" w:rsidRPr="00684192">
        <w:rPr>
          <w:rFonts w:ascii="Times New Roman" w:hAnsi="Times New Roman"/>
          <w:noProof/>
          <w:sz w:val="26"/>
          <w:szCs w:val="26"/>
        </w:rPr>
        <w:t xml:space="preserve"> классов</w:t>
      </w:r>
      <w:r w:rsidRPr="00684192">
        <w:rPr>
          <w:rFonts w:ascii="Times New Roman" w:hAnsi="Times New Roman"/>
          <w:noProof/>
          <w:sz w:val="26"/>
          <w:szCs w:val="26"/>
        </w:rPr>
        <w:t xml:space="preserve">. Заявки </w:t>
      </w:r>
      <w:r w:rsidR="002145BD" w:rsidRPr="00684192">
        <w:rPr>
          <w:rFonts w:ascii="Times New Roman" w:hAnsi="Times New Roman"/>
          <w:noProof/>
          <w:sz w:val="26"/>
          <w:szCs w:val="26"/>
        </w:rPr>
        <w:t xml:space="preserve"> к 2022-2023 учебному году </w:t>
      </w:r>
      <w:r w:rsidRPr="00684192">
        <w:rPr>
          <w:rFonts w:ascii="Times New Roman" w:hAnsi="Times New Roman"/>
          <w:noProof/>
          <w:sz w:val="26"/>
          <w:szCs w:val="26"/>
        </w:rPr>
        <w:t xml:space="preserve">от школ </w:t>
      </w:r>
      <w:r w:rsidR="002145BD" w:rsidRPr="00684192">
        <w:rPr>
          <w:rFonts w:ascii="Times New Roman" w:hAnsi="Times New Roman"/>
          <w:noProof/>
          <w:sz w:val="26"/>
          <w:szCs w:val="26"/>
        </w:rPr>
        <w:t xml:space="preserve"> сдел</w:t>
      </w:r>
      <w:r w:rsidRPr="00684192">
        <w:rPr>
          <w:rFonts w:ascii="Times New Roman" w:hAnsi="Times New Roman"/>
          <w:noProof/>
          <w:sz w:val="26"/>
          <w:szCs w:val="26"/>
        </w:rPr>
        <w:t xml:space="preserve">аны </w:t>
      </w:r>
      <w:r w:rsidR="002145BD" w:rsidRPr="00684192">
        <w:rPr>
          <w:rFonts w:ascii="Times New Roman" w:hAnsi="Times New Roman"/>
          <w:noProof/>
          <w:sz w:val="26"/>
          <w:szCs w:val="26"/>
        </w:rPr>
        <w:t>через личные кабинета системы «Книгозаказ». Острый дефицит учебников в основном  среди учащихся 5-9 классов.</w:t>
      </w:r>
      <w:r w:rsidR="006477AE" w:rsidRPr="00684192">
        <w:rPr>
          <w:rFonts w:ascii="Times New Roman" w:hAnsi="Times New Roman"/>
          <w:noProof/>
          <w:sz w:val="26"/>
          <w:szCs w:val="26"/>
        </w:rPr>
        <w:t xml:space="preserve"> </w:t>
      </w:r>
      <w:r w:rsidR="002145BD" w:rsidRPr="00684192">
        <w:rPr>
          <w:rFonts w:ascii="Times New Roman" w:hAnsi="Times New Roman"/>
          <w:noProof/>
          <w:sz w:val="26"/>
          <w:szCs w:val="26"/>
        </w:rPr>
        <w:t>Наше  министерство пока лишь обнадеживает,что поступленияучебников  будут, но когда не уточняет.</w:t>
      </w:r>
      <w:r w:rsidR="00D16405" w:rsidRPr="00684192">
        <w:rPr>
          <w:rFonts w:ascii="Times New Roman" w:hAnsi="Times New Roman"/>
          <w:noProof/>
          <w:sz w:val="26"/>
          <w:szCs w:val="26"/>
        </w:rPr>
        <w:t xml:space="preserve"> В связи с этим вопросом, мы  письменно обратились к  главе  ГО «г.Южно-Сухокумск» Абдулаеву А.А. с просьбой оказать содействие в приобретении учебников.</w:t>
      </w:r>
    </w:p>
    <w:p w:rsidR="00684192" w:rsidRPr="00684192" w:rsidRDefault="00684192" w:rsidP="002B3540">
      <w:pPr>
        <w:spacing w:after="0" w:line="0" w:lineRule="atLeast"/>
        <w:jc w:val="both"/>
        <w:rPr>
          <w:rFonts w:ascii="Times New Roman" w:hAnsi="Times New Roman"/>
          <w:sz w:val="26"/>
          <w:szCs w:val="26"/>
          <w:u w:val="single"/>
        </w:rPr>
      </w:pPr>
    </w:p>
    <w:p w:rsidR="009A7D9B" w:rsidRDefault="009A7D9B" w:rsidP="002B3540">
      <w:pPr>
        <w:spacing w:after="0" w:line="0" w:lineRule="atLeast"/>
        <w:jc w:val="center"/>
        <w:rPr>
          <w:rFonts w:ascii="Times New Roman" w:eastAsia="Times New Roman" w:hAnsi="Times New Roman"/>
          <w:b/>
          <w:noProof/>
          <w:sz w:val="26"/>
          <w:szCs w:val="26"/>
          <w:u w:val="single"/>
        </w:rPr>
      </w:pPr>
      <w:r w:rsidRPr="00684192">
        <w:rPr>
          <w:rFonts w:ascii="Times New Roman" w:eastAsia="Times New Roman" w:hAnsi="Times New Roman"/>
          <w:b/>
          <w:noProof/>
          <w:sz w:val="26"/>
          <w:szCs w:val="26"/>
          <w:u w:val="single"/>
        </w:rPr>
        <w:t>Летне-оздоровительный отдых</w:t>
      </w:r>
    </w:p>
    <w:p w:rsidR="00684192" w:rsidRPr="00684192" w:rsidRDefault="00684192" w:rsidP="002B3540">
      <w:pPr>
        <w:spacing w:after="0" w:line="0" w:lineRule="atLeast"/>
        <w:jc w:val="center"/>
        <w:rPr>
          <w:rFonts w:ascii="Times New Roman" w:eastAsia="Times New Roman" w:hAnsi="Times New Roman"/>
          <w:b/>
          <w:noProof/>
          <w:sz w:val="26"/>
          <w:szCs w:val="26"/>
          <w:u w:val="single"/>
        </w:rPr>
      </w:pPr>
    </w:p>
    <w:p w:rsidR="009A7D9B" w:rsidRPr="00684192" w:rsidRDefault="009A7D9B" w:rsidP="002B3540">
      <w:pPr>
        <w:spacing w:after="0" w:line="0" w:lineRule="atLeast"/>
        <w:jc w:val="both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  <w:r w:rsidRPr="00684192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    В последнее время самым доступным для родителей и их детей является отдых в летних досуговых площадках. Летняя досуговая площадка – часть социальной среды, в которой дети реализуют свои возможности, потребности. </w:t>
      </w:r>
    </w:p>
    <w:p w:rsidR="009A7D9B" w:rsidRPr="00684192" w:rsidRDefault="009A7D9B" w:rsidP="002B3540">
      <w:pPr>
        <w:spacing w:after="0" w:line="0" w:lineRule="atLeast"/>
        <w:jc w:val="both"/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</w:pPr>
      <w:r w:rsidRPr="00684192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 </w:t>
      </w:r>
      <w:r w:rsidR="00CA12D4" w:rsidRPr="00684192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  </w:t>
      </w:r>
      <w:r w:rsidRPr="00684192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В июне текущего года впервые на базе МКОУ СОШ №2 проводилась летняя досуговая </w:t>
      </w:r>
      <w:r w:rsidRPr="00684192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площадка дневного пребывания для учащихся от 7 до 15- ти лет школ города. Над реализацией программы летней досуговой площадки работали педагоги города.</w:t>
      </w:r>
    </w:p>
    <w:p w:rsidR="009A7D9B" w:rsidRPr="00684192" w:rsidRDefault="009A7D9B" w:rsidP="002B3540">
      <w:pPr>
        <w:spacing w:after="0" w:line="0" w:lineRule="atLeast"/>
        <w:jc w:val="both"/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</w:pPr>
      <w:r w:rsidRPr="00684192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  </w:t>
      </w:r>
      <w:r w:rsidR="00CA12D4" w:rsidRPr="00684192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 </w:t>
      </w:r>
      <w:r w:rsidRPr="00684192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Летняя досуговая площадка работала 21 день с </w:t>
      </w:r>
      <w:r w:rsidR="00591EE2" w:rsidRPr="00684192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3 по</w:t>
      </w:r>
      <w:r w:rsidRPr="00684192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24 июня. Охвачены отдыхом - 3</w:t>
      </w:r>
      <w:r w:rsidR="00CA12D4" w:rsidRPr="00684192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>3</w:t>
      </w:r>
      <w:r w:rsidRPr="00684192"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  <w:t xml:space="preserve"> ребенка: 19 мальчиков и 14 девочек. </w:t>
      </w:r>
    </w:p>
    <w:p w:rsidR="00E9355D" w:rsidRDefault="00E9355D" w:rsidP="00E9355D">
      <w:pPr>
        <w:pStyle w:val="ab"/>
        <w:shd w:val="clear" w:color="auto" w:fill="auto"/>
        <w:spacing w:line="0" w:lineRule="atLeast"/>
        <w:ind w:left="142" w:firstLine="66"/>
        <w:rPr>
          <w:rStyle w:val="8"/>
          <w:b/>
          <w:sz w:val="26"/>
          <w:szCs w:val="26"/>
        </w:rPr>
      </w:pPr>
      <w:r w:rsidRPr="00684192">
        <w:rPr>
          <w:rStyle w:val="8"/>
          <w:b/>
          <w:sz w:val="26"/>
          <w:szCs w:val="26"/>
        </w:rPr>
        <w:t>Выводы:</w:t>
      </w:r>
    </w:p>
    <w:p w:rsidR="00684192" w:rsidRPr="00684192" w:rsidRDefault="00684192" w:rsidP="00E9355D">
      <w:pPr>
        <w:pStyle w:val="ab"/>
        <w:shd w:val="clear" w:color="auto" w:fill="auto"/>
        <w:spacing w:line="0" w:lineRule="atLeast"/>
        <w:ind w:left="142" w:firstLine="66"/>
        <w:rPr>
          <w:b/>
          <w:sz w:val="26"/>
          <w:szCs w:val="26"/>
        </w:rPr>
      </w:pPr>
    </w:p>
    <w:p w:rsidR="00E9355D" w:rsidRPr="00684192" w:rsidRDefault="00E9355D" w:rsidP="00E9355D">
      <w:pPr>
        <w:pStyle w:val="ab"/>
        <w:shd w:val="clear" w:color="auto" w:fill="auto"/>
        <w:spacing w:line="0" w:lineRule="atLeast"/>
        <w:ind w:firstLine="360"/>
        <w:jc w:val="both"/>
        <w:rPr>
          <w:color w:val="000000"/>
          <w:sz w:val="26"/>
          <w:szCs w:val="26"/>
        </w:rPr>
      </w:pPr>
      <w:r w:rsidRPr="00684192">
        <w:rPr>
          <w:rStyle w:val="8"/>
          <w:sz w:val="26"/>
          <w:szCs w:val="26"/>
        </w:rPr>
        <w:t>Аттестаты об основном общем образовании получили 127 из 135 выпускников, о среднем общем образовании получили 49 из 51 выпускников. Результаты основного государственного экзамена 2022 года по предметам: математика, русский язык не ниже итогов 2021 года. До 2022 года наблюдалось повышение уровня обученности и качества знаний и по обязательным предметам, и по предметам по выбору. Улучшение результатов ГИА происходило в связи с тем, что подготовка обучающихся к ГИА-9 сформировалась в определенную систему. Уменьшалось количество неудовлетворительных оценок.</w:t>
      </w:r>
    </w:p>
    <w:p w:rsidR="00E9355D" w:rsidRPr="00684192" w:rsidRDefault="00E9355D" w:rsidP="00E9355D">
      <w:pPr>
        <w:pStyle w:val="10"/>
        <w:keepNext/>
        <w:keepLines/>
        <w:shd w:val="clear" w:color="auto" w:fill="auto"/>
        <w:spacing w:before="0" w:line="0" w:lineRule="atLeast"/>
        <w:ind w:left="20" w:firstLine="340"/>
        <w:jc w:val="both"/>
        <w:rPr>
          <w:sz w:val="26"/>
          <w:szCs w:val="26"/>
        </w:rPr>
      </w:pPr>
      <w:bookmarkStart w:id="4" w:name="bookmark5"/>
      <w:r w:rsidRPr="00684192">
        <w:rPr>
          <w:rStyle w:val="1"/>
          <w:color w:val="000000"/>
          <w:sz w:val="26"/>
          <w:szCs w:val="26"/>
        </w:rPr>
        <w:t>Рекомендации руководителям общеобразовательных организаций:</w:t>
      </w:r>
      <w:bookmarkEnd w:id="4"/>
    </w:p>
    <w:p w:rsidR="00E9355D" w:rsidRPr="00684192" w:rsidRDefault="00E9355D" w:rsidP="00E9355D">
      <w:pPr>
        <w:pStyle w:val="ab"/>
        <w:numPr>
          <w:ilvl w:val="0"/>
          <w:numId w:val="23"/>
        </w:numPr>
        <w:shd w:val="clear" w:color="auto" w:fill="auto"/>
        <w:spacing w:line="0" w:lineRule="atLeast"/>
        <w:ind w:left="20" w:right="20" w:firstLine="160"/>
        <w:jc w:val="both"/>
        <w:rPr>
          <w:sz w:val="26"/>
          <w:szCs w:val="26"/>
        </w:rPr>
      </w:pPr>
      <w:r w:rsidRPr="00684192">
        <w:rPr>
          <w:rStyle w:val="8"/>
          <w:sz w:val="26"/>
          <w:szCs w:val="26"/>
        </w:rPr>
        <w:t xml:space="preserve"> В 2022-2023 учебном году продолжить подготовку к ГИА через тренировочные и диагностические работы, привлекая к участию всех выпускников.</w:t>
      </w:r>
    </w:p>
    <w:p w:rsidR="00E9355D" w:rsidRPr="00684192" w:rsidRDefault="00E9355D" w:rsidP="00E9355D">
      <w:pPr>
        <w:pStyle w:val="ab"/>
        <w:numPr>
          <w:ilvl w:val="0"/>
          <w:numId w:val="23"/>
        </w:numPr>
        <w:shd w:val="clear" w:color="auto" w:fill="auto"/>
        <w:spacing w:line="0" w:lineRule="atLeast"/>
        <w:ind w:left="20" w:right="20" w:firstLine="160"/>
        <w:jc w:val="both"/>
        <w:rPr>
          <w:sz w:val="26"/>
          <w:szCs w:val="26"/>
        </w:rPr>
      </w:pPr>
      <w:r w:rsidRPr="00684192">
        <w:rPr>
          <w:rStyle w:val="8"/>
          <w:sz w:val="26"/>
          <w:szCs w:val="26"/>
        </w:rPr>
        <w:t xml:space="preserve"> Провести корректировку учебного плана в части формируемой участниками образовательного процесса, рабочих программ по учебным предметам для достижения </w:t>
      </w:r>
      <w:r w:rsidRPr="00684192">
        <w:rPr>
          <w:rStyle w:val="8"/>
          <w:sz w:val="26"/>
          <w:szCs w:val="26"/>
        </w:rPr>
        <w:lastRenderedPageBreak/>
        <w:t>обучающимися планируемых предметных результатов освоения основной образовательной программы основного общего образования на базовом уровне и выше базового.</w:t>
      </w:r>
    </w:p>
    <w:p w:rsidR="00E9355D" w:rsidRPr="00684192" w:rsidRDefault="00E9355D" w:rsidP="00E9355D">
      <w:pPr>
        <w:pStyle w:val="ab"/>
        <w:numPr>
          <w:ilvl w:val="0"/>
          <w:numId w:val="23"/>
        </w:numPr>
        <w:shd w:val="clear" w:color="auto" w:fill="auto"/>
        <w:spacing w:line="0" w:lineRule="atLeast"/>
        <w:ind w:left="20" w:right="20"/>
        <w:jc w:val="both"/>
        <w:rPr>
          <w:sz w:val="26"/>
          <w:szCs w:val="26"/>
        </w:rPr>
      </w:pPr>
      <w:r w:rsidRPr="00684192">
        <w:rPr>
          <w:rStyle w:val="8"/>
          <w:sz w:val="26"/>
          <w:szCs w:val="26"/>
        </w:rPr>
        <w:t xml:space="preserve"> Внутреннюю систему оценки качества образования проводить на основе оценки учебных и внеучебных достижений обучающихся, оценки результатов деятельности педагогических работников.</w:t>
      </w:r>
    </w:p>
    <w:p w:rsidR="00E9355D" w:rsidRPr="00684192" w:rsidRDefault="00E9355D" w:rsidP="00E9355D">
      <w:pPr>
        <w:pStyle w:val="ab"/>
        <w:numPr>
          <w:ilvl w:val="0"/>
          <w:numId w:val="23"/>
        </w:numPr>
        <w:shd w:val="clear" w:color="auto" w:fill="auto"/>
        <w:spacing w:line="0" w:lineRule="atLeast"/>
        <w:ind w:left="20"/>
        <w:jc w:val="both"/>
        <w:rPr>
          <w:sz w:val="26"/>
          <w:szCs w:val="26"/>
        </w:rPr>
      </w:pPr>
      <w:r w:rsidRPr="00684192">
        <w:rPr>
          <w:rStyle w:val="8"/>
          <w:sz w:val="26"/>
          <w:szCs w:val="26"/>
        </w:rPr>
        <w:t xml:space="preserve"> Систематически проводить внутренние мониторинги системы образования за состоянием образования, динамикой изменения его результатов, учебными (предметными, метапредметными) и внеучебными достижениями обучающихся; профессиональными достижениями педагогов.</w:t>
      </w:r>
    </w:p>
    <w:p w:rsidR="00E9355D" w:rsidRPr="00684192" w:rsidRDefault="00E9355D" w:rsidP="00E9355D">
      <w:pPr>
        <w:pStyle w:val="ab"/>
        <w:numPr>
          <w:ilvl w:val="0"/>
          <w:numId w:val="23"/>
        </w:numPr>
        <w:shd w:val="clear" w:color="auto" w:fill="auto"/>
        <w:tabs>
          <w:tab w:val="left" w:pos="658"/>
        </w:tabs>
        <w:spacing w:line="0" w:lineRule="atLeast"/>
        <w:ind w:right="20"/>
        <w:jc w:val="both"/>
        <w:rPr>
          <w:rStyle w:val="8"/>
          <w:sz w:val="26"/>
          <w:szCs w:val="26"/>
        </w:rPr>
      </w:pPr>
      <w:r w:rsidRPr="00684192">
        <w:rPr>
          <w:rStyle w:val="8"/>
          <w:sz w:val="26"/>
          <w:szCs w:val="26"/>
        </w:rPr>
        <w:t>Своевременно принимать адекватные управленческие решения по коррекции образовательного процесса на основе анализа внутренних мониторингов оценки качества образования.</w:t>
      </w:r>
    </w:p>
    <w:p w:rsidR="00E9355D" w:rsidRPr="00684192" w:rsidRDefault="00E9355D" w:rsidP="00E9355D">
      <w:pPr>
        <w:spacing w:after="0" w:line="0" w:lineRule="atLeast"/>
        <w:ind w:firstLine="708"/>
        <w:jc w:val="both"/>
        <w:rPr>
          <w:rFonts w:ascii="Times New Roman" w:hAnsi="Times New Roman"/>
          <w:sz w:val="26"/>
          <w:szCs w:val="26"/>
          <w:lang w:eastAsia="en-US"/>
        </w:rPr>
      </w:pPr>
      <w:r w:rsidRPr="00684192">
        <w:rPr>
          <w:rFonts w:ascii="Times New Roman" w:hAnsi="Times New Roman"/>
          <w:sz w:val="26"/>
          <w:szCs w:val="26"/>
          <w:lang w:eastAsia="en-US"/>
        </w:rPr>
        <w:t>Уважаемые коллеги, завершая свое выступление, хочу вас поздравить с началом нового учебного года.  Здоровья всем, неиссякаемого терпения, успехов, творческих находок и очередных побед!</w:t>
      </w:r>
    </w:p>
    <w:p w:rsidR="00E9355D" w:rsidRPr="00684192" w:rsidRDefault="00E9355D" w:rsidP="00E9355D">
      <w:pPr>
        <w:widowControl w:val="0"/>
        <w:autoSpaceDE w:val="0"/>
        <w:autoSpaceDN w:val="0"/>
        <w:adjustRightInd w:val="0"/>
        <w:spacing w:after="0" w:line="0" w:lineRule="atLeast"/>
        <w:ind w:firstLine="708"/>
        <w:jc w:val="both"/>
        <w:rPr>
          <w:rFonts w:ascii="Times New Roman" w:hAnsi="Times New Roman"/>
          <w:sz w:val="26"/>
          <w:szCs w:val="26"/>
        </w:rPr>
      </w:pPr>
      <w:r w:rsidRPr="00684192">
        <w:rPr>
          <w:rFonts w:ascii="Times New Roman CYR" w:hAnsi="Times New Roman CYR" w:cs="Times New Roman CYR"/>
          <w:sz w:val="26"/>
          <w:szCs w:val="26"/>
        </w:rPr>
        <w:t xml:space="preserve">Приоритетной задачей школьного образования является - повышение его качества. А визитную карточку любого образовательного учреждения как известно - составляет уровень подготовленности и профессионализма педагогических кадров.  </w:t>
      </w:r>
      <w:r w:rsidRPr="00684192">
        <w:rPr>
          <w:rFonts w:ascii="Times New Roman" w:hAnsi="Times New Roman"/>
          <w:sz w:val="26"/>
          <w:szCs w:val="26"/>
        </w:rPr>
        <w:t xml:space="preserve">    </w:t>
      </w:r>
    </w:p>
    <w:p w:rsidR="00E9355D" w:rsidRDefault="00E9355D" w:rsidP="00E9355D">
      <w:pPr>
        <w:widowControl w:val="0"/>
        <w:autoSpaceDE w:val="0"/>
        <w:autoSpaceDN w:val="0"/>
        <w:adjustRightInd w:val="0"/>
        <w:spacing w:after="0" w:line="0" w:lineRule="atLeast"/>
        <w:jc w:val="both"/>
        <w:rPr>
          <w:rFonts w:ascii="Times New Roman CYR" w:hAnsi="Times New Roman CYR" w:cs="Times New Roman CYR"/>
          <w:sz w:val="26"/>
          <w:szCs w:val="26"/>
        </w:rPr>
      </w:pPr>
      <w:r w:rsidRPr="00684192">
        <w:rPr>
          <w:rFonts w:ascii="Times New Roman CYR" w:hAnsi="Times New Roman CYR" w:cs="Times New Roman CYR"/>
          <w:sz w:val="26"/>
          <w:szCs w:val="26"/>
        </w:rPr>
        <w:t xml:space="preserve">        Прошедший учебный год выдался более насыщенным, мы приняли участие во многих мероприятиях и конкурсах как городского, так и республиканского уровней.</w:t>
      </w:r>
    </w:p>
    <w:p w:rsidR="00684192" w:rsidRPr="00684192" w:rsidRDefault="00684192" w:rsidP="00E9355D">
      <w:pPr>
        <w:widowControl w:val="0"/>
        <w:autoSpaceDE w:val="0"/>
        <w:autoSpaceDN w:val="0"/>
        <w:adjustRightInd w:val="0"/>
        <w:spacing w:after="0" w:line="0" w:lineRule="atLeast"/>
        <w:jc w:val="both"/>
        <w:rPr>
          <w:rFonts w:ascii="Times New Roman CYR" w:hAnsi="Times New Roman CYR" w:cs="Times New Roman CYR"/>
          <w:sz w:val="26"/>
          <w:szCs w:val="26"/>
        </w:rPr>
      </w:pPr>
    </w:p>
    <w:p w:rsidR="006D6BAA" w:rsidRDefault="006D6BAA" w:rsidP="00684192">
      <w:pPr>
        <w:widowControl w:val="0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/>
          <w:b/>
          <w:sz w:val="26"/>
          <w:szCs w:val="26"/>
        </w:rPr>
      </w:pPr>
      <w:r w:rsidRPr="00684192">
        <w:rPr>
          <w:rFonts w:ascii="Times New Roman" w:hAnsi="Times New Roman"/>
          <w:b/>
          <w:sz w:val="26"/>
          <w:szCs w:val="26"/>
        </w:rPr>
        <w:t>Уважаемые коллеги!</w:t>
      </w:r>
    </w:p>
    <w:p w:rsidR="00684192" w:rsidRPr="00684192" w:rsidRDefault="00684192" w:rsidP="00684192">
      <w:pPr>
        <w:widowControl w:val="0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/>
          <w:sz w:val="26"/>
          <w:szCs w:val="26"/>
        </w:rPr>
      </w:pPr>
    </w:p>
    <w:p w:rsidR="006D6BAA" w:rsidRPr="00684192" w:rsidRDefault="006D6BAA" w:rsidP="002B3540">
      <w:pPr>
        <w:widowControl w:val="0"/>
        <w:autoSpaceDE w:val="0"/>
        <w:autoSpaceDN w:val="0"/>
        <w:adjustRightInd w:val="0"/>
        <w:spacing w:after="0" w:line="0" w:lineRule="atLeast"/>
        <w:jc w:val="both"/>
        <w:rPr>
          <w:rFonts w:ascii="Times New Roman" w:hAnsi="Times New Roman"/>
          <w:sz w:val="26"/>
          <w:szCs w:val="26"/>
        </w:rPr>
      </w:pPr>
      <w:r w:rsidRPr="00684192">
        <w:rPr>
          <w:rFonts w:ascii="Times New Roman" w:hAnsi="Times New Roman"/>
          <w:sz w:val="26"/>
          <w:szCs w:val="26"/>
        </w:rPr>
        <w:t xml:space="preserve"> </w:t>
      </w:r>
      <w:r w:rsidR="00DC09AE" w:rsidRPr="00684192">
        <w:rPr>
          <w:rFonts w:ascii="Times New Roman" w:hAnsi="Times New Roman"/>
          <w:sz w:val="26"/>
          <w:szCs w:val="26"/>
        </w:rPr>
        <w:t xml:space="preserve">      Свой доклад</w:t>
      </w:r>
      <w:r w:rsidRPr="00684192">
        <w:rPr>
          <w:rFonts w:ascii="Times New Roman" w:hAnsi="Times New Roman"/>
          <w:sz w:val="26"/>
          <w:szCs w:val="26"/>
        </w:rPr>
        <w:t xml:space="preserve"> закончу постановкой задач на предстоящий учебный год. </w:t>
      </w:r>
    </w:p>
    <w:p w:rsidR="006D6BAA" w:rsidRPr="00684192" w:rsidRDefault="006D6BAA" w:rsidP="002B3540">
      <w:pPr>
        <w:widowControl w:val="0"/>
        <w:autoSpaceDE w:val="0"/>
        <w:autoSpaceDN w:val="0"/>
        <w:adjustRightInd w:val="0"/>
        <w:spacing w:after="0" w:line="0" w:lineRule="atLeast"/>
        <w:jc w:val="both"/>
        <w:rPr>
          <w:rFonts w:ascii="Times New Roman" w:hAnsi="Times New Roman"/>
          <w:sz w:val="26"/>
          <w:szCs w:val="26"/>
        </w:rPr>
      </w:pPr>
      <w:r w:rsidRPr="00684192">
        <w:rPr>
          <w:rFonts w:ascii="Times New Roman" w:hAnsi="Times New Roman"/>
          <w:sz w:val="26"/>
          <w:szCs w:val="26"/>
        </w:rPr>
        <w:t xml:space="preserve"> Необходимо продолжить и усовершенствовать:</w:t>
      </w:r>
    </w:p>
    <w:p w:rsidR="006D6BAA" w:rsidRPr="00684192" w:rsidRDefault="006D6BAA" w:rsidP="002B3540">
      <w:pPr>
        <w:widowControl w:val="0"/>
        <w:autoSpaceDE w:val="0"/>
        <w:autoSpaceDN w:val="0"/>
        <w:adjustRightInd w:val="0"/>
        <w:spacing w:after="0" w:line="0" w:lineRule="atLeast"/>
        <w:jc w:val="both"/>
        <w:rPr>
          <w:rFonts w:ascii="Times New Roman" w:hAnsi="Times New Roman"/>
          <w:sz w:val="26"/>
          <w:szCs w:val="26"/>
        </w:rPr>
      </w:pPr>
      <w:r w:rsidRPr="00684192">
        <w:rPr>
          <w:rFonts w:ascii="Times New Roman" w:hAnsi="Times New Roman"/>
          <w:sz w:val="26"/>
          <w:szCs w:val="26"/>
        </w:rPr>
        <w:t>-  создание системы образовательных услуг, обеспечивающих комплексное развитие детей независимо от их места проживания, состояния здоровья, социального положения;</w:t>
      </w:r>
    </w:p>
    <w:p w:rsidR="006D6BAA" w:rsidRPr="00684192" w:rsidRDefault="006D6BAA" w:rsidP="002B3540">
      <w:pPr>
        <w:widowControl w:val="0"/>
        <w:autoSpaceDE w:val="0"/>
        <w:autoSpaceDN w:val="0"/>
        <w:adjustRightInd w:val="0"/>
        <w:spacing w:after="0" w:line="0" w:lineRule="atLeast"/>
        <w:jc w:val="both"/>
        <w:rPr>
          <w:rFonts w:ascii="Times New Roman" w:hAnsi="Times New Roman"/>
          <w:sz w:val="26"/>
          <w:szCs w:val="26"/>
        </w:rPr>
      </w:pPr>
      <w:r w:rsidRPr="00684192">
        <w:rPr>
          <w:rFonts w:ascii="Times New Roman" w:hAnsi="Times New Roman"/>
          <w:sz w:val="26"/>
          <w:szCs w:val="26"/>
        </w:rPr>
        <w:t>- реализацию основных направлений приоритетного нацио</w:t>
      </w:r>
      <w:r w:rsidR="00C3259A" w:rsidRPr="00684192">
        <w:rPr>
          <w:rFonts w:ascii="Times New Roman" w:hAnsi="Times New Roman"/>
          <w:sz w:val="26"/>
          <w:szCs w:val="26"/>
        </w:rPr>
        <w:t>нального проекта «Образование»;</w:t>
      </w:r>
    </w:p>
    <w:p w:rsidR="006D6BAA" w:rsidRPr="00684192" w:rsidRDefault="006D6BAA" w:rsidP="002B3540">
      <w:pPr>
        <w:widowControl w:val="0"/>
        <w:autoSpaceDE w:val="0"/>
        <w:autoSpaceDN w:val="0"/>
        <w:adjustRightInd w:val="0"/>
        <w:spacing w:after="0" w:line="0" w:lineRule="atLeast"/>
        <w:jc w:val="both"/>
        <w:rPr>
          <w:rFonts w:ascii="Times New Roman" w:hAnsi="Times New Roman"/>
          <w:sz w:val="26"/>
          <w:szCs w:val="26"/>
        </w:rPr>
      </w:pPr>
      <w:r w:rsidRPr="00684192">
        <w:rPr>
          <w:rFonts w:ascii="Times New Roman" w:hAnsi="Times New Roman"/>
          <w:sz w:val="26"/>
          <w:szCs w:val="26"/>
        </w:rPr>
        <w:t>- совершенствование системы раннего выявления, развивающего сопровождения и поддержки одарённых детей;</w:t>
      </w:r>
    </w:p>
    <w:p w:rsidR="0052628F" w:rsidRPr="00684192" w:rsidRDefault="006D6BAA" w:rsidP="002B3540">
      <w:pPr>
        <w:widowControl w:val="0"/>
        <w:autoSpaceDE w:val="0"/>
        <w:autoSpaceDN w:val="0"/>
        <w:adjustRightInd w:val="0"/>
        <w:spacing w:after="0" w:line="0" w:lineRule="atLeast"/>
        <w:jc w:val="both"/>
        <w:rPr>
          <w:rFonts w:ascii="Times New Roman" w:hAnsi="Times New Roman"/>
          <w:sz w:val="26"/>
          <w:szCs w:val="26"/>
        </w:rPr>
      </w:pPr>
      <w:r w:rsidRPr="00684192">
        <w:rPr>
          <w:rFonts w:ascii="Times New Roman" w:hAnsi="Times New Roman"/>
          <w:sz w:val="26"/>
          <w:szCs w:val="26"/>
        </w:rPr>
        <w:t>- активное развитие творческого и инновационного потенциала учительского состава, повышение статуса педагогической профессии</w:t>
      </w:r>
      <w:r w:rsidR="0052628F" w:rsidRPr="00684192">
        <w:rPr>
          <w:rFonts w:ascii="Times New Roman" w:hAnsi="Times New Roman"/>
          <w:sz w:val="26"/>
          <w:szCs w:val="26"/>
        </w:rPr>
        <w:t>;</w:t>
      </w:r>
    </w:p>
    <w:p w:rsidR="006D6BAA" w:rsidRPr="00684192" w:rsidRDefault="0052628F" w:rsidP="002B3540">
      <w:pPr>
        <w:widowControl w:val="0"/>
        <w:autoSpaceDE w:val="0"/>
        <w:autoSpaceDN w:val="0"/>
        <w:adjustRightInd w:val="0"/>
        <w:spacing w:after="0" w:line="0" w:lineRule="atLeast"/>
        <w:jc w:val="both"/>
        <w:rPr>
          <w:rFonts w:ascii="Times New Roman" w:hAnsi="Times New Roman"/>
          <w:b/>
          <w:sz w:val="26"/>
          <w:szCs w:val="26"/>
        </w:rPr>
      </w:pPr>
      <w:r w:rsidRPr="00684192">
        <w:rPr>
          <w:rFonts w:ascii="Times New Roman" w:hAnsi="Times New Roman"/>
          <w:sz w:val="26"/>
          <w:szCs w:val="26"/>
        </w:rPr>
        <w:t xml:space="preserve">- </w:t>
      </w:r>
      <w:r w:rsidRPr="00684192">
        <w:rPr>
          <w:rFonts w:ascii="Times New Roman" w:hAnsi="Times New Roman"/>
          <w:b/>
          <w:sz w:val="26"/>
          <w:szCs w:val="26"/>
        </w:rPr>
        <w:t>с целью изучения истории государственных символов Российской Федерации Министерство образования и науки РД рекомендует начиная с 1 сентября 2022 г. еженедельно осуществлять церемонии поднятия Государственного флага РФ и исполнения Государственного гимна РФ в образовательных организациях</w:t>
      </w:r>
      <w:r w:rsidR="006D6BAA" w:rsidRPr="00684192">
        <w:rPr>
          <w:rFonts w:ascii="Times New Roman" w:hAnsi="Times New Roman"/>
          <w:b/>
          <w:sz w:val="26"/>
          <w:szCs w:val="26"/>
        </w:rPr>
        <w:t>.</w:t>
      </w:r>
      <w:r w:rsidRPr="00684192">
        <w:rPr>
          <w:rFonts w:ascii="Times New Roman" w:hAnsi="Times New Roman"/>
          <w:b/>
          <w:sz w:val="26"/>
          <w:szCs w:val="26"/>
        </w:rPr>
        <w:t xml:space="preserve"> В связи с вышеизложенным прошу руководителей ОО взять под личный контроль церемонию поднятия Государственного флага РФ и исполнение Государственного гимна РФ в образовательных организациях. </w:t>
      </w:r>
    </w:p>
    <w:p w:rsidR="006D6BAA" w:rsidRPr="00684192" w:rsidRDefault="006D6BAA" w:rsidP="002B3540">
      <w:pPr>
        <w:widowControl w:val="0"/>
        <w:autoSpaceDE w:val="0"/>
        <w:autoSpaceDN w:val="0"/>
        <w:adjustRightInd w:val="0"/>
        <w:spacing w:after="0" w:line="0" w:lineRule="atLeast"/>
        <w:jc w:val="both"/>
        <w:rPr>
          <w:rFonts w:ascii="Times New Roman" w:hAnsi="Times New Roman"/>
          <w:sz w:val="26"/>
          <w:szCs w:val="26"/>
        </w:rPr>
      </w:pPr>
    </w:p>
    <w:p w:rsidR="006D6BAA" w:rsidRPr="00684192" w:rsidRDefault="006D6BAA" w:rsidP="005826ED">
      <w:pPr>
        <w:widowControl w:val="0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/>
          <w:b/>
          <w:sz w:val="26"/>
          <w:szCs w:val="26"/>
          <w:u w:val="single"/>
        </w:rPr>
      </w:pPr>
      <w:r w:rsidRPr="00684192">
        <w:rPr>
          <w:rFonts w:ascii="Times New Roman" w:hAnsi="Times New Roman"/>
          <w:b/>
          <w:sz w:val="26"/>
          <w:szCs w:val="26"/>
          <w:u w:val="single"/>
        </w:rPr>
        <w:t>Награждение!!!!</w:t>
      </w:r>
    </w:p>
    <w:p w:rsidR="006D6BAA" w:rsidRPr="00684192" w:rsidRDefault="006D6BAA" w:rsidP="002B3540">
      <w:pPr>
        <w:widowControl w:val="0"/>
        <w:autoSpaceDE w:val="0"/>
        <w:autoSpaceDN w:val="0"/>
        <w:adjustRightInd w:val="0"/>
        <w:spacing w:after="0" w:line="0" w:lineRule="atLeast"/>
        <w:jc w:val="both"/>
        <w:rPr>
          <w:rFonts w:ascii="Times New Roman" w:hAnsi="Times New Roman"/>
          <w:bCs/>
          <w:color w:val="4A4A4A"/>
          <w:sz w:val="26"/>
          <w:szCs w:val="26"/>
        </w:rPr>
      </w:pPr>
    </w:p>
    <w:p w:rsidR="006D6BAA" w:rsidRPr="00684192" w:rsidRDefault="006D6BAA" w:rsidP="00994DD4">
      <w:pPr>
        <w:widowControl w:val="0"/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684192">
        <w:rPr>
          <w:rFonts w:ascii="Times New Roman" w:hAnsi="Times New Roman"/>
          <w:b/>
          <w:bCs/>
          <w:color w:val="000000" w:themeColor="text1"/>
          <w:sz w:val="26"/>
          <w:szCs w:val="26"/>
        </w:rPr>
        <w:t>Уважаемые коллеги!</w:t>
      </w:r>
    </w:p>
    <w:p w:rsidR="006D6BAA" w:rsidRPr="00684192" w:rsidRDefault="006D6BAA" w:rsidP="002B3540">
      <w:pPr>
        <w:widowControl w:val="0"/>
        <w:autoSpaceDE w:val="0"/>
        <w:autoSpaceDN w:val="0"/>
        <w:adjustRightInd w:val="0"/>
        <w:spacing w:after="0" w:line="0" w:lineRule="atLeast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</w:p>
    <w:p w:rsidR="00FB6A2B" w:rsidRPr="00684192" w:rsidRDefault="006D6BAA" w:rsidP="00994DD4">
      <w:pPr>
        <w:widowControl w:val="0"/>
        <w:autoSpaceDE w:val="0"/>
        <w:autoSpaceDN w:val="0"/>
        <w:adjustRightInd w:val="0"/>
        <w:spacing w:after="0" w:line="0" w:lineRule="atLeast"/>
        <w:ind w:firstLine="708"/>
        <w:jc w:val="both"/>
        <w:rPr>
          <w:sz w:val="26"/>
          <w:szCs w:val="26"/>
        </w:rPr>
      </w:pPr>
      <w:r w:rsidRPr="0068419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Еще раз поздравляю вас с наступающим Днём знаний! Желаю всем успешного года, удачи во всех начинаниях, благополучия и </w:t>
      </w:r>
      <w:r w:rsidRPr="00684192">
        <w:rPr>
          <w:rFonts w:ascii="Times New Roman CYR" w:hAnsi="Times New Roman CYR" w:cs="Times New Roman CYR"/>
          <w:bCs/>
          <w:color w:val="000000" w:themeColor="text1"/>
          <w:sz w:val="26"/>
          <w:szCs w:val="26"/>
        </w:rPr>
        <w:t>здоровья!</w:t>
      </w:r>
    </w:p>
    <w:sectPr w:rsidR="00FB6A2B" w:rsidRPr="00684192" w:rsidSect="005A3714">
      <w:footerReference w:type="default" r:id="rId11"/>
      <w:pgSz w:w="11909" w:h="16838"/>
      <w:pgMar w:top="1128" w:right="697" w:bottom="1100" w:left="675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4424" w:rsidRDefault="00504424" w:rsidP="00676072">
      <w:pPr>
        <w:spacing w:after="0" w:line="240" w:lineRule="auto"/>
      </w:pPr>
      <w:r>
        <w:separator/>
      </w:r>
    </w:p>
  </w:endnote>
  <w:endnote w:type="continuationSeparator" w:id="0">
    <w:p w:rsidR="00504424" w:rsidRDefault="00504424" w:rsidP="00676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6D72" w:rsidRDefault="003F6D72" w:rsidP="003F6D72">
    <w:pPr>
      <w:pStyle w:val="af0"/>
    </w:pPr>
  </w:p>
  <w:p w:rsidR="003F6D72" w:rsidRDefault="003F6D72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4424" w:rsidRDefault="00504424" w:rsidP="00676072">
      <w:pPr>
        <w:spacing w:after="0" w:line="240" w:lineRule="auto"/>
      </w:pPr>
      <w:r>
        <w:separator/>
      </w:r>
    </w:p>
  </w:footnote>
  <w:footnote w:type="continuationSeparator" w:id="0">
    <w:p w:rsidR="00504424" w:rsidRDefault="00504424" w:rsidP="006760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3">
    <w:nsid w:val="00000007"/>
    <w:multiLevelType w:val="multilevel"/>
    <w:tmpl w:val="00000006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4">
    <w:nsid w:val="00000009"/>
    <w:multiLevelType w:val="multilevel"/>
    <w:tmpl w:val="00000008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5">
    <w:nsid w:val="0000000B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6">
    <w:nsid w:val="0000000D"/>
    <w:multiLevelType w:val="multilevel"/>
    <w:tmpl w:val="0000000C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7">
    <w:nsid w:val="0000000F"/>
    <w:multiLevelType w:val="multilevel"/>
    <w:tmpl w:val="0000000E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8">
    <w:nsid w:val="00000011"/>
    <w:multiLevelType w:val="multilevel"/>
    <w:tmpl w:val="0000001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9">
    <w:nsid w:val="00000013"/>
    <w:multiLevelType w:val="multilevel"/>
    <w:tmpl w:val="0000001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0">
    <w:nsid w:val="00000015"/>
    <w:multiLevelType w:val="multilevel"/>
    <w:tmpl w:val="0000001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1">
    <w:nsid w:val="00000017"/>
    <w:multiLevelType w:val="multilevel"/>
    <w:tmpl w:val="00000016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2">
    <w:nsid w:val="00000019"/>
    <w:multiLevelType w:val="multilevel"/>
    <w:tmpl w:val="00000018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3">
    <w:nsid w:val="0000001B"/>
    <w:multiLevelType w:val="multilevel"/>
    <w:tmpl w:val="0000001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4">
    <w:nsid w:val="0000001D"/>
    <w:multiLevelType w:val="multilevel"/>
    <w:tmpl w:val="0000001C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5">
    <w:nsid w:val="0000001F"/>
    <w:multiLevelType w:val="multilevel"/>
    <w:tmpl w:val="0000001E"/>
    <w:lvl w:ilvl="0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6">
    <w:nsid w:val="00000021"/>
    <w:multiLevelType w:val="multilevel"/>
    <w:tmpl w:val="0000002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7">
    <w:nsid w:val="00000023"/>
    <w:multiLevelType w:val="multilevel"/>
    <w:tmpl w:val="00000022"/>
    <w:lvl w:ilvl="0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8">
    <w:nsid w:val="00000025"/>
    <w:multiLevelType w:val="multilevel"/>
    <w:tmpl w:val="0000002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9">
    <w:nsid w:val="00000027"/>
    <w:multiLevelType w:val="multilevel"/>
    <w:tmpl w:val="00000026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0">
    <w:nsid w:val="081256FE"/>
    <w:multiLevelType w:val="multilevel"/>
    <w:tmpl w:val="474E11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1F1D5374"/>
    <w:multiLevelType w:val="hybridMultilevel"/>
    <w:tmpl w:val="9078B4A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35D901B5"/>
    <w:multiLevelType w:val="hybridMultilevel"/>
    <w:tmpl w:val="3C061BF0"/>
    <w:lvl w:ilvl="0" w:tplc="D312E17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6C2BF2"/>
    <w:multiLevelType w:val="hybridMultilevel"/>
    <w:tmpl w:val="3C061BF0"/>
    <w:lvl w:ilvl="0" w:tplc="D312E17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F8F6787"/>
    <w:multiLevelType w:val="multilevel"/>
    <w:tmpl w:val="D9DAFF0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3"/>
  </w:num>
  <w:num w:numId="2">
    <w:abstractNumId w:val="21"/>
  </w:num>
  <w:num w:numId="3">
    <w:abstractNumId w:val="22"/>
  </w:num>
  <w:num w:numId="4">
    <w:abstractNumId w:val="0"/>
  </w:num>
  <w:num w:numId="5">
    <w:abstractNumId w:val="1"/>
  </w:num>
  <w:num w:numId="6">
    <w:abstractNumId w:val="2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7"/>
  </w:num>
  <w:num w:numId="12">
    <w:abstractNumId w:val="8"/>
  </w:num>
  <w:num w:numId="13">
    <w:abstractNumId w:val="9"/>
  </w:num>
  <w:num w:numId="14">
    <w:abstractNumId w:val="10"/>
  </w:num>
  <w:num w:numId="15">
    <w:abstractNumId w:val="11"/>
  </w:num>
  <w:num w:numId="16">
    <w:abstractNumId w:val="12"/>
  </w:num>
  <w:num w:numId="17">
    <w:abstractNumId w:val="13"/>
  </w:num>
  <w:num w:numId="18">
    <w:abstractNumId w:val="14"/>
  </w:num>
  <w:num w:numId="19">
    <w:abstractNumId w:val="15"/>
  </w:num>
  <w:num w:numId="20">
    <w:abstractNumId w:val="16"/>
  </w:num>
  <w:num w:numId="21">
    <w:abstractNumId w:val="17"/>
  </w:num>
  <w:num w:numId="22">
    <w:abstractNumId w:val="18"/>
  </w:num>
  <w:num w:numId="23">
    <w:abstractNumId w:val="19"/>
  </w:num>
  <w:num w:numId="24">
    <w:abstractNumId w:val="20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927"/>
    <w:rsid w:val="00016586"/>
    <w:rsid w:val="0005421F"/>
    <w:rsid w:val="0007125C"/>
    <w:rsid w:val="00095D51"/>
    <w:rsid w:val="000A2B85"/>
    <w:rsid w:val="000C482C"/>
    <w:rsid w:val="00143737"/>
    <w:rsid w:val="001B3F67"/>
    <w:rsid w:val="001C7507"/>
    <w:rsid w:val="001D560A"/>
    <w:rsid w:val="001F3D77"/>
    <w:rsid w:val="00202065"/>
    <w:rsid w:val="002145BD"/>
    <w:rsid w:val="0024580E"/>
    <w:rsid w:val="002458AF"/>
    <w:rsid w:val="00266015"/>
    <w:rsid w:val="002660EE"/>
    <w:rsid w:val="002762DD"/>
    <w:rsid w:val="00280624"/>
    <w:rsid w:val="00286619"/>
    <w:rsid w:val="002A100D"/>
    <w:rsid w:val="002A7B39"/>
    <w:rsid w:val="002B3540"/>
    <w:rsid w:val="002C2862"/>
    <w:rsid w:val="00331A93"/>
    <w:rsid w:val="00347157"/>
    <w:rsid w:val="00366611"/>
    <w:rsid w:val="003767AF"/>
    <w:rsid w:val="00386A91"/>
    <w:rsid w:val="00396CB7"/>
    <w:rsid w:val="003D396D"/>
    <w:rsid w:val="003F6D72"/>
    <w:rsid w:val="003F7BF5"/>
    <w:rsid w:val="004173E7"/>
    <w:rsid w:val="00434C79"/>
    <w:rsid w:val="00473FBF"/>
    <w:rsid w:val="00504424"/>
    <w:rsid w:val="0052628F"/>
    <w:rsid w:val="005826ED"/>
    <w:rsid w:val="00591EE2"/>
    <w:rsid w:val="005975AE"/>
    <w:rsid w:val="005A3714"/>
    <w:rsid w:val="005E2E24"/>
    <w:rsid w:val="006154EF"/>
    <w:rsid w:val="0061605E"/>
    <w:rsid w:val="00623575"/>
    <w:rsid w:val="006477AE"/>
    <w:rsid w:val="006525DD"/>
    <w:rsid w:val="00663299"/>
    <w:rsid w:val="0067014A"/>
    <w:rsid w:val="00676072"/>
    <w:rsid w:val="00681757"/>
    <w:rsid w:val="006823E6"/>
    <w:rsid w:val="00684192"/>
    <w:rsid w:val="00686336"/>
    <w:rsid w:val="006915D8"/>
    <w:rsid w:val="006A690F"/>
    <w:rsid w:val="006D6BAA"/>
    <w:rsid w:val="00770CE8"/>
    <w:rsid w:val="007851E2"/>
    <w:rsid w:val="007B1C05"/>
    <w:rsid w:val="007B6C1F"/>
    <w:rsid w:val="007C02C5"/>
    <w:rsid w:val="007E14DD"/>
    <w:rsid w:val="007E7927"/>
    <w:rsid w:val="00844BF0"/>
    <w:rsid w:val="008D10FF"/>
    <w:rsid w:val="00941A70"/>
    <w:rsid w:val="00967AD3"/>
    <w:rsid w:val="00983433"/>
    <w:rsid w:val="00994DD4"/>
    <w:rsid w:val="0099701E"/>
    <w:rsid w:val="009A7D9B"/>
    <w:rsid w:val="009E58BD"/>
    <w:rsid w:val="00AA7FEF"/>
    <w:rsid w:val="00AD4D6C"/>
    <w:rsid w:val="00AE7B33"/>
    <w:rsid w:val="00AF4980"/>
    <w:rsid w:val="00B21242"/>
    <w:rsid w:val="00B40153"/>
    <w:rsid w:val="00B5222B"/>
    <w:rsid w:val="00B91E40"/>
    <w:rsid w:val="00C3259A"/>
    <w:rsid w:val="00C578FD"/>
    <w:rsid w:val="00CA12D4"/>
    <w:rsid w:val="00CC5B45"/>
    <w:rsid w:val="00CD783F"/>
    <w:rsid w:val="00D16405"/>
    <w:rsid w:val="00D70927"/>
    <w:rsid w:val="00D94970"/>
    <w:rsid w:val="00DB1303"/>
    <w:rsid w:val="00DB4175"/>
    <w:rsid w:val="00DC09AE"/>
    <w:rsid w:val="00DD31BC"/>
    <w:rsid w:val="00E76091"/>
    <w:rsid w:val="00E919C6"/>
    <w:rsid w:val="00E9355D"/>
    <w:rsid w:val="00EA56D4"/>
    <w:rsid w:val="00EC6E21"/>
    <w:rsid w:val="00EF292A"/>
    <w:rsid w:val="00F0565E"/>
    <w:rsid w:val="00F13485"/>
    <w:rsid w:val="00F519CD"/>
    <w:rsid w:val="00F62F49"/>
    <w:rsid w:val="00F72384"/>
    <w:rsid w:val="00FB6A2B"/>
    <w:rsid w:val="00FD4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78B641-FF31-403E-AAC8-649BF51FF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6BAA"/>
    <w:pPr>
      <w:spacing w:after="200" w:line="276" w:lineRule="auto"/>
    </w:pPr>
    <w:rPr>
      <w:rFonts w:eastAsiaTheme="minorEastAsia" w:cs="Times New Roman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DB130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4">
    <w:name w:val="heading 4"/>
    <w:basedOn w:val="a"/>
    <w:link w:val="40"/>
    <w:uiPriority w:val="9"/>
    <w:qFormat/>
    <w:rsid w:val="006823E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D6BAA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</w:rPr>
  </w:style>
  <w:style w:type="paragraph" w:styleId="a3">
    <w:name w:val="List Paragraph"/>
    <w:basedOn w:val="Standard"/>
    <w:uiPriority w:val="34"/>
    <w:rsid w:val="006D6BAA"/>
    <w:pPr>
      <w:ind w:left="720"/>
    </w:pPr>
  </w:style>
  <w:style w:type="paragraph" w:styleId="a4">
    <w:name w:val="Normal (Web)"/>
    <w:basedOn w:val="a"/>
    <w:uiPriority w:val="99"/>
    <w:rsid w:val="006D6BAA"/>
    <w:rPr>
      <w:rFonts w:ascii="Times New Roman" w:hAnsi="Times New Roman"/>
      <w:sz w:val="24"/>
      <w:szCs w:val="24"/>
    </w:rPr>
  </w:style>
  <w:style w:type="table" w:styleId="a5">
    <w:name w:val="Table Grid"/>
    <w:basedOn w:val="a1"/>
    <w:uiPriority w:val="39"/>
    <w:rsid w:val="006D6BAA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link w:val="a7"/>
    <w:uiPriority w:val="1"/>
    <w:qFormat/>
    <w:rsid w:val="00396CB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locked/>
    <w:rsid w:val="00396CB7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396CB7"/>
  </w:style>
  <w:style w:type="character" w:styleId="a8">
    <w:name w:val="Hyperlink"/>
    <w:basedOn w:val="a0"/>
    <w:uiPriority w:val="99"/>
    <w:rsid w:val="0005421F"/>
    <w:rPr>
      <w:rFonts w:cs="Times New Roman"/>
      <w:color w:val="0066CC"/>
      <w:u w:val="single"/>
    </w:rPr>
  </w:style>
  <w:style w:type="character" w:customStyle="1" w:styleId="21">
    <w:name w:val="Основной текст (2)_"/>
    <w:basedOn w:val="a0"/>
    <w:link w:val="22"/>
    <w:locked/>
    <w:rsid w:val="0005421F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5421F"/>
    <w:pPr>
      <w:widowControl w:val="0"/>
      <w:shd w:val="clear" w:color="auto" w:fill="FFFFFF"/>
      <w:spacing w:after="0" w:line="274" w:lineRule="exact"/>
      <w:jc w:val="center"/>
    </w:pPr>
    <w:rPr>
      <w:rFonts w:ascii="Times New Roman" w:eastAsiaTheme="minorHAnsi" w:hAnsi="Times New Roman"/>
      <w:sz w:val="23"/>
      <w:szCs w:val="23"/>
      <w:lang w:eastAsia="en-US"/>
    </w:rPr>
  </w:style>
  <w:style w:type="character" w:customStyle="1" w:styleId="8">
    <w:name w:val="Основной текст Знак8"/>
    <w:basedOn w:val="a0"/>
    <w:uiPriority w:val="99"/>
    <w:semiHidden/>
    <w:rsid w:val="0005421F"/>
    <w:rPr>
      <w:rFonts w:cs="Times New Roman"/>
      <w:color w:val="000000"/>
    </w:rPr>
  </w:style>
  <w:style w:type="character" w:customStyle="1" w:styleId="3">
    <w:name w:val="Основной текст (3)_"/>
    <w:basedOn w:val="a0"/>
    <w:link w:val="31"/>
    <w:uiPriority w:val="99"/>
    <w:locked/>
    <w:rsid w:val="0005421F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31">
    <w:name w:val="Основной текст (3)1"/>
    <w:basedOn w:val="a"/>
    <w:link w:val="3"/>
    <w:uiPriority w:val="99"/>
    <w:rsid w:val="0005421F"/>
    <w:pPr>
      <w:widowControl w:val="0"/>
      <w:shd w:val="clear" w:color="auto" w:fill="FFFFFF"/>
      <w:spacing w:after="600" w:line="274" w:lineRule="exact"/>
      <w:ind w:firstLine="800"/>
    </w:pPr>
    <w:rPr>
      <w:rFonts w:ascii="Times New Roman" w:eastAsiaTheme="minorHAnsi" w:hAnsi="Times New Roman"/>
      <w:b/>
      <w:bCs/>
      <w:sz w:val="23"/>
      <w:szCs w:val="23"/>
      <w:lang w:eastAsia="en-US"/>
    </w:rPr>
  </w:style>
  <w:style w:type="character" w:customStyle="1" w:styleId="30">
    <w:name w:val="Основной текст (3)"/>
    <w:basedOn w:val="3"/>
    <w:uiPriority w:val="99"/>
    <w:rsid w:val="0005421F"/>
    <w:rPr>
      <w:rFonts w:ascii="Times New Roman" w:hAnsi="Times New Roman" w:cs="Times New Roman"/>
      <w:b/>
      <w:bCs/>
      <w:sz w:val="23"/>
      <w:szCs w:val="23"/>
      <w:u w:val="single"/>
      <w:shd w:val="clear" w:color="auto" w:fill="FFFFFF"/>
    </w:rPr>
  </w:style>
  <w:style w:type="character" w:customStyle="1" w:styleId="32">
    <w:name w:val="Основной текст (3) + Не полужирный"/>
    <w:basedOn w:val="3"/>
    <w:uiPriority w:val="99"/>
    <w:rsid w:val="0005421F"/>
    <w:rPr>
      <w:rFonts w:ascii="Times New Roman" w:hAnsi="Times New Roman" w:cs="Times New Roman"/>
      <w:b w:val="0"/>
      <w:bCs w:val="0"/>
      <w:sz w:val="23"/>
      <w:szCs w:val="23"/>
      <w:shd w:val="clear" w:color="auto" w:fill="FFFFFF"/>
      <w:lang w:val="en-US" w:eastAsia="en-US"/>
    </w:rPr>
  </w:style>
  <w:style w:type="character" w:customStyle="1" w:styleId="1">
    <w:name w:val="Заголовок №1_"/>
    <w:basedOn w:val="a0"/>
    <w:link w:val="10"/>
    <w:locked/>
    <w:rsid w:val="0005421F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05421F"/>
    <w:pPr>
      <w:widowControl w:val="0"/>
      <w:shd w:val="clear" w:color="auto" w:fill="FFFFFF"/>
      <w:spacing w:before="300" w:after="0" w:line="322" w:lineRule="exact"/>
      <w:ind w:hanging="1240"/>
      <w:outlineLvl w:val="0"/>
    </w:pPr>
    <w:rPr>
      <w:rFonts w:ascii="Times New Roman" w:eastAsiaTheme="minorHAnsi" w:hAnsi="Times New Roman"/>
      <w:sz w:val="28"/>
      <w:szCs w:val="28"/>
      <w:lang w:eastAsia="en-US"/>
    </w:rPr>
  </w:style>
  <w:style w:type="character" w:customStyle="1" w:styleId="a9">
    <w:name w:val="Подпись к таблице_"/>
    <w:basedOn w:val="a0"/>
    <w:link w:val="11"/>
    <w:uiPriority w:val="99"/>
    <w:locked/>
    <w:rsid w:val="0005421F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11">
    <w:name w:val="Подпись к таблице1"/>
    <w:basedOn w:val="a"/>
    <w:link w:val="a9"/>
    <w:uiPriority w:val="99"/>
    <w:rsid w:val="0005421F"/>
    <w:pPr>
      <w:widowControl w:val="0"/>
      <w:shd w:val="clear" w:color="auto" w:fill="FFFFFF"/>
      <w:spacing w:after="0" w:line="322" w:lineRule="exact"/>
      <w:jc w:val="both"/>
    </w:pPr>
    <w:rPr>
      <w:rFonts w:ascii="Times New Roman" w:eastAsiaTheme="minorHAnsi" w:hAnsi="Times New Roman"/>
      <w:sz w:val="28"/>
      <w:szCs w:val="28"/>
      <w:lang w:eastAsia="en-US"/>
    </w:rPr>
  </w:style>
  <w:style w:type="character" w:customStyle="1" w:styleId="aa">
    <w:name w:val="Подпись к таблице"/>
    <w:basedOn w:val="a9"/>
    <w:uiPriority w:val="99"/>
    <w:rsid w:val="0005421F"/>
    <w:rPr>
      <w:rFonts w:ascii="Times New Roman" w:hAnsi="Times New Roman" w:cs="Times New Roman"/>
      <w:sz w:val="28"/>
      <w:szCs w:val="28"/>
      <w:u w:val="single"/>
      <w:shd w:val="clear" w:color="auto" w:fill="FFFFFF"/>
    </w:rPr>
  </w:style>
  <w:style w:type="character" w:customStyle="1" w:styleId="15pt">
    <w:name w:val="Основной текст + 15 pt"/>
    <w:aliases w:val="Полужирный"/>
    <w:basedOn w:val="8"/>
    <w:uiPriority w:val="99"/>
    <w:rsid w:val="0005421F"/>
    <w:rPr>
      <w:rFonts w:ascii="Times New Roman" w:hAnsi="Times New Roman" w:cs="Times New Roman"/>
      <w:b/>
      <w:bCs/>
      <w:color w:val="000000"/>
      <w:sz w:val="30"/>
      <w:szCs w:val="30"/>
      <w:u w:val="none"/>
    </w:rPr>
  </w:style>
  <w:style w:type="paragraph" w:styleId="ab">
    <w:name w:val="Body Text"/>
    <w:basedOn w:val="a"/>
    <w:link w:val="ac"/>
    <w:uiPriority w:val="99"/>
    <w:rsid w:val="0005421F"/>
    <w:pPr>
      <w:widowControl w:val="0"/>
      <w:shd w:val="clear" w:color="auto" w:fill="FFFFFF"/>
      <w:spacing w:after="0" w:line="322" w:lineRule="exact"/>
      <w:jc w:val="center"/>
    </w:pPr>
    <w:rPr>
      <w:rFonts w:ascii="Times New Roman" w:eastAsia="Times New Roman" w:hAnsi="Times New Roman"/>
      <w:sz w:val="28"/>
      <w:szCs w:val="28"/>
    </w:rPr>
  </w:style>
  <w:style w:type="character" w:customStyle="1" w:styleId="ac">
    <w:name w:val="Основной текст Знак"/>
    <w:basedOn w:val="a0"/>
    <w:link w:val="ab"/>
    <w:uiPriority w:val="99"/>
    <w:rsid w:val="0005421F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character" w:customStyle="1" w:styleId="Arial">
    <w:name w:val="Основной текст + Arial"/>
    <w:aliases w:val="17 pt,Полужирный1"/>
    <w:basedOn w:val="8"/>
    <w:uiPriority w:val="99"/>
    <w:rsid w:val="0005421F"/>
    <w:rPr>
      <w:rFonts w:ascii="Arial" w:hAnsi="Arial" w:cs="Arial"/>
      <w:b/>
      <w:bCs/>
      <w:color w:val="000000"/>
      <w:sz w:val="34"/>
      <w:szCs w:val="34"/>
      <w:u w:val="none"/>
    </w:rPr>
  </w:style>
  <w:style w:type="character" w:customStyle="1" w:styleId="7">
    <w:name w:val="Основной текст + 7"/>
    <w:aliases w:val="5 pt"/>
    <w:basedOn w:val="8"/>
    <w:uiPriority w:val="99"/>
    <w:rsid w:val="0005421F"/>
    <w:rPr>
      <w:rFonts w:ascii="Times New Roman" w:hAnsi="Times New Roman" w:cs="Times New Roman"/>
      <w:color w:val="000000"/>
      <w:sz w:val="15"/>
      <w:szCs w:val="15"/>
      <w:u w:val="none"/>
    </w:rPr>
  </w:style>
  <w:style w:type="character" w:customStyle="1" w:styleId="110">
    <w:name w:val="Основной текст + 11"/>
    <w:aliases w:val="5 pt2"/>
    <w:basedOn w:val="8"/>
    <w:uiPriority w:val="99"/>
    <w:rsid w:val="0005421F"/>
    <w:rPr>
      <w:rFonts w:ascii="Times New Roman" w:hAnsi="Times New Roman" w:cs="Times New Roman"/>
      <w:color w:val="000000"/>
      <w:sz w:val="23"/>
      <w:szCs w:val="23"/>
      <w:u w:val="none"/>
    </w:rPr>
  </w:style>
  <w:style w:type="character" w:customStyle="1" w:styleId="9">
    <w:name w:val="Основной текст + 9"/>
    <w:aliases w:val="5 pt1"/>
    <w:basedOn w:val="8"/>
    <w:uiPriority w:val="99"/>
    <w:rsid w:val="0005421F"/>
    <w:rPr>
      <w:rFonts w:ascii="Times New Roman" w:hAnsi="Times New Roman" w:cs="Times New Roman"/>
      <w:color w:val="000000"/>
      <w:sz w:val="19"/>
      <w:szCs w:val="19"/>
      <w:u w:val="none"/>
    </w:rPr>
  </w:style>
  <w:style w:type="character" w:customStyle="1" w:styleId="41">
    <w:name w:val="Основной текст (4)_"/>
    <w:basedOn w:val="a0"/>
    <w:link w:val="42"/>
    <w:uiPriority w:val="99"/>
    <w:locked/>
    <w:rsid w:val="0005421F"/>
    <w:rPr>
      <w:rFonts w:ascii="Segoe UI" w:hAnsi="Segoe UI" w:cs="Segoe UI"/>
      <w:sz w:val="15"/>
      <w:szCs w:val="15"/>
      <w:shd w:val="clear" w:color="auto" w:fill="FFFFFF"/>
    </w:rPr>
  </w:style>
  <w:style w:type="paragraph" w:customStyle="1" w:styleId="42">
    <w:name w:val="Основной текст (4)"/>
    <w:basedOn w:val="a"/>
    <w:link w:val="41"/>
    <w:uiPriority w:val="99"/>
    <w:rsid w:val="0005421F"/>
    <w:pPr>
      <w:widowControl w:val="0"/>
      <w:shd w:val="clear" w:color="auto" w:fill="FFFFFF"/>
      <w:spacing w:before="420" w:after="0" w:line="240" w:lineRule="atLeast"/>
      <w:jc w:val="both"/>
    </w:pPr>
    <w:rPr>
      <w:rFonts w:ascii="Segoe UI" w:eastAsiaTheme="minorHAnsi" w:hAnsi="Segoe UI" w:cs="Segoe UI"/>
      <w:sz w:val="15"/>
      <w:szCs w:val="15"/>
      <w:lang w:eastAsia="en-US"/>
    </w:rPr>
  </w:style>
  <w:style w:type="character" w:customStyle="1" w:styleId="5">
    <w:name w:val="Основной текст (5)_"/>
    <w:basedOn w:val="a0"/>
    <w:link w:val="50"/>
    <w:uiPriority w:val="99"/>
    <w:locked/>
    <w:rsid w:val="0005421F"/>
    <w:rPr>
      <w:rFonts w:ascii="Segoe UI" w:hAnsi="Segoe UI" w:cs="Segoe UI"/>
      <w:sz w:val="14"/>
      <w:szCs w:val="14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05421F"/>
    <w:pPr>
      <w:widowControl w:val="0"/>
      <w:shd w:val="clear" w:color="auto" w:fill="FFFFFF"/>
      <w:spacing w:after="60" w:line="240" w:lineRule="atLeast"/>
      <w:jc w:val="both"/>
    </w:pPr>
    <w:rPr>
      <w:rFonts w:ascii="Segoe UI" w:eastAsiaTheme="minorHAnsi" w:hAnsi="Segoe UI" w:cs="Segoe UI"/>
      <w:sz w:val="14"/>
      <w:szCs w:val="14"/>
      <w:lang w:eastAsia="en-US"/>
    </w:rPr>
  </w:style>
  <w:style w:type="character" w:customStyle="1" w:styleId="5TimesNewRoman">
    <w:name w:val="Основной текст (5) + Times New Roman"/>
    <w:aliases w:val="4 pt,Курсив"/>
    <w:basedOn w:val="5"/>
    <w:uiPriority w:val="99"/>
    <w:rsid w:val="0005421F"/>
    <w:rPr>
      <w:rFonts w:ascii="Times New Roman" w:hAnsi="Times New Roman" w:cs="Times New Roman"/>
      <w:i/>
      <w:iCs/>
      <w:sz w:val="8"/>
      <w:szCs w:val="8"/>
      <w:shd w:val="clear" w:color="auto" w:fill="FFFFFF"/>
    </w:rPr>
  </w:style>
  <w:style w:type="character" w:customStyle="1" w:styleId="user-accountsubname">
    <w:name w:val="user-account__subname"/>
    <w:rsid w:val="0005421F"/>
  </w:style>
  <w:style w:type="character" w:customStyle="1" w:styleId="ad">
    <w:name w:val="Основной текст_"/>
    <w:basedOn w:val="a0"/>
    <w:link w:val="12"/>
    <w:rsid w:val="00DC09AE"/>
    <w:rPr>
      <w:rFonts w:ascii="Times New Roman" w:eastAsia="Times New Roman" w:hAnsi="Times New Roman" w:cs="Times New Roman"/>
      <w:sz w:val="28"/>
      <w:szCs w:val="28"/>
    </w:rPr>
  </w:style>
  <w:style w:type="paragraph" w:customStyle="1" w:styleId="12">
    <w:name w:val="Основной текст1"/>
    <w:basedOn w:val="a"/>
    <w:link w:val="ad"/>
    <w:rsid w:val="00DC09AE"/>
    <w:pPr>
      <w:widowControl w:val="0"/>
      <w:spacing w:after="0" w:line="290" w:lineRule="auto"/>
      <w:ind w:firstLine="400"/>
    </w:pPr>
    <w:rPr>
      <w:rFonts w:ascii="Times New Roman" w:eastAsia="Times New Roman" w:hAnsi="Times New Roman"/>
      <w:sz w:val="28"/>
      <w:szCs w:val="28"/>
      <w:lang w:eastAsia="en-US"/>
    </w:rPr>
  </w:style>
  <w:style w:type="paragraph" w:styleId="ae">
    <w:name w:val="header"/>
    <w:basedOn w:val="a"/>
    <w:link w:val="af"/>
    <w:uiPriority w:val="99"/>
    <w:unhideWhenUsed/>
    <w:rsid w:val="006760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676072"/>
    <w:rPr>
      <w:rFonts w:eastAsiaTheme="minorEastAsia" w:cs="Times New Roman"/>
      <w:lang w:eastAsia="ru-RU"/>
    </w:rPr>
  </w:style>
  <w:style w:type="paragraph" w:styleId="af0">
    <w:name w:val="footer"/>
    <w:basedOn w:val="a"/>
    <w:link w:val="af1"/>
    <w:uiPriority w:val="99"/>
    <w:unhideWhenUsed/>
    <w:rsid w:val="006760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76072"/>
    <w:rPr>
      <w:rFonts w:eastAsiaTheme="minorEastAsia" w:cs="Times New Roman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823E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5">
    <w:name w:val="h5"/>
    <w:basedOn w:val="a0"/>
    <w:rsid w:val="006823E6"/>
  </w:style>
  <w:style w:type="character" w:customStyle="1" w:styleId="h4">
    <w:name w:val="h4"/>
    <w:basedOn w:val="a0"/>
    <w:rsid w:val="006823E6"/>
  </w:style>
  <w:style w:type="character" w:customStyle="1" w:styleId="20">
    <w:name w:val="Заголовок 2 Знак"/>
    <w:basedOn w:val="a0"/>
    <w:link w:val="2"/>
    <w:uiPriority w:val="9"/>
    <w:rsid w:val="00DB130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C325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C3259A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af4">
    <w:name w:val="Колонтитул_"/>
    <w:basedOn w:val="a0"/>
    <w:rsid w:val="003F6D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f5">
    <w:name w:val="Колонтитул"/>
    <w:basedOn w:val="af4"/>
    <w:rsid w:val="003F6D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43">
    <w:name w:val="Основной текст4"/>
    <w:basedOn w:val="a"/>
    <w:rsid w:val="003F6D72"/>
    <w:pPr>
      <w:widowControl w:val="0"/>
      <w:shd w:val="clear" w:color="auto" w:fill="FFFFFF"/>
      <w:spacing w:before="480" w:after="0" w:line="370" w:lineRule="exact"/>
      <w:jc w:val="both"/>
    </w:pPr>
    <w:rPr>
      <w:rFonts w:ascii="Times New Roman" w:eastAsia="Times New Roman" w:hAnsi="Times New Roman"/>
      <w:color w:val="000000"/>
      <w:sz w:val="26"/>
      <w:szCs w:val="26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906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0647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2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70156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0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p.iuorao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razgovor.edso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mp.iuorao.ru/diagnostik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5A63E3-4A03-43FF-BDE2-3F84BF24D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1379</TotalTime>
  <Pages>1</Pages>
  <Words>5484</Words>
  <Characters>31264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91</cp:revision>
  <cp:lastPrinted>2022-08-25T20:50:00Z</cp:lastPrinted>
  <dcterms:created xsi:type="dcterms:W3CDTF">2022-08-21T16:15:00Z</dcterms:created>
  <dcterms:modified xsi:type="dcterms:W3CDTF">2022-08-25T20:50:00Z</dcterms:modified>
</cp:coreProperties>
</file>