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4065" w:rsidRPr="00683B7B" w:rsidRDefault="00704065" w:rsidP="00704065">
      <w:pPr>
        <w:pStyle w:val="a4"/>
        <w:shd w:val="clear" w:color="auto" w:fill="FFFFFF"/>
        <w:spacing w:after="0" w:line="0" w:lineRule="atLeast"/>
        <w:jc w:val="center"/>
        <w:rPr>
          <w:b/>
          <w:color w:val="000000"/>
          <w:sz w:val="28"/>
          <w:szCs w:val="28"/>
        </w:rPr>
      </w:pPr>
      <w:r w:rsidRPr="00683B7B">
        <w:rPr>
          <w:b/>
          <w:color w:val="000000"/>
          <w:sz w:val="28"/>
          <w:szCs w:val="28"/>
        </w:rPr>
        <w:t>Анализ итогов ГИА в 2021-2022 году г. Южно-Сухокумск</w:t>
      </w:r>
    </w:p>
    <w:p w:rsidR="00704065" w:rsidRPr="00683B7B" w:rsidRDefault="00704065" w:rsidP="00704065">
      <w:pPr>
        <w:shd w:val="clear" w:color="auto" w:fill="FFFFFF"/>
        <w:spacing w:after="0" w:line="0" w:lineRule="atLeast"/>
        <w:jc w:val="center"/>
        <w:rPr>
          <w:rFonts w:ascii="Times New Roman" w:hAnsi="Times New Roman"/>
          <w:sz w:val="28"/>
          <w:szCs w:val="28"/>
        </w:rPr>
      </w:pPr>
      <w:r w:rsidRPr="00683B7B">
        <w:rPr>
          <w:rFonts w:ascii="Times New Roman" w:hAnsi="Times New Roman"/>
          <w:sz w:val="28"/>
          <w:szCs w:val="28"/>
        </w:rPr>
        <w:t>Добрый день, уважаемые коллеги!</w:t>
      </w:r>
    </w:p>
    <w:p w:rsidR="00704065" w:rsidRPr="00683B7B" w:rsidRDefault="00704065" w:rsidP="00704065">
      <w:pPr>
        <w:shd w:val="clear" w:color="auto" w:fill="FFFFFF"/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 w:rsidRPr="00683B7B">
        <w:rPr>
          <w:rFonts w:ascii="Times New Roman" w:hAnsi="Times New Roman"/>
          <w:sz w:val="28"/>
          <w:szCs w:val="28"/>
        </w:rPr>
        <w:t xml:space="preserve">       Приветствую всех на Августовкой конференции, формат которого позволит нам подвести итоги государственной аттестации текущего года, обсудить успехи и проблемы, определить задачи на следующий учебный год. Нам уже известны результаты государственной итоговой аттестации.                                                                                                                                                                  В 2021-2022 учебном году государственную итоговую аттестацию проходили 135 учащихся 9 классов и</w:t>
      </w:r>
      <w:r w:rsidRPr="00683B7B">
        <w:rPr>
          <w:rFonts w:ascii="Times New Roman" w:hAnsi="Times New Roman"/>
          <w:iCs/>
          <w:color w:val="000000"/>
          <w:sz w:val="28"/>
          <w:szCs w:val="28"/>
        </w:rPr>
        <w:t xml:space="preserve"> 51 выпускников 11-х классов</w:t>
      </w:r>
      <w:r w:rsidRPr="00683B7B">
        <w:rPr>
          <w:rFonts w:ascii="Times New Roman" w:hAnsi="Times New Roman"/>
          <w:sz w:val="28"/>
          <w:szCs w:val="28"/>
        </w:rPr>
        <w:t xml:space="preserve">. </w:t>
      </w:r>
      <w:r w:rsidRPr="00683B7B">
        <w:rPr>
          <w:rFonts w:ascii="Times New Roman" w:hAnsi="Times New Roman"/>
          <w:iCs/>
          <w:color w:val="000000"/>
          <w:sz w:val="28"/>
          <w:szCs w:val="28"/>
        </w:rPr>
        <w:t>Также приняли участие в ЕГЭ 8 выпускников прошлых лет. Заявили об отказе участвовать в ЕГЭ 3 выпускника 11-х классов, которые не планировали дальнейшего поступления и обучения в вузе, поэтому государственную итоговую аттестацию они прошли в форме государственных выпускных экзаменов по русскому языку и математике.</w:t>
      </w:r>
      <w:r w:rsidRPr="00683B7B">
        <w:rPr>
          <w:rFonts w:ascii="Times New Roman" w:hAnsi="Times New Roman"/>
          <w:color w:val="22252D"/>
          <w:sz w:val="28"/>
          <w:szCs w:val="28"/>
        </w:rPr>
        <w:t xml:space="preserve"> </w:t>
      </w:r>
    </w:p>
    <w:p w:rsidR="00704065" w:rsidRPr="00683B7B" w:rsidRDefault="00704065" w:rsidP="00704065">
      <w:pPr>
        <w:pStyle w:val="ab"/>
        <w:shd w:val="clear" w:color="auto" w:fill="auto"/>
        <w:spacing w:line="0" w:lineRule="atLeast"/>
        <w:ind w:left="20" w:right="20" w:firstLine="860"/>
        <w:jc w:val="left"/>
        <w:rPr>
          <w:rStyle w:val="8"/>
        </w:rPr>
      </w:pPr>
      <w:r w:rsidRPr="00683B7B">
        <w:rPr>
          <w:rStyle w:val="8"/>
        </w:rPr>
        <w:t xml:space="preserve">Итоговая аттестация 2021-2022 учебного года проходила в форме основного государственного экзамена (ОГЭ) для 134 девятиклассников; </w:t>
      </w:r>
    </w:p>
    <w:p w:rsidR="00704065" w:rsidRPr="00683B7B" w:rsidRDefault="00704065" w:rsidP="00704065">
      <w:pPr>
        <w:pStyle w:val="ab"/>
        <w:shd w:val="clear" w:color="auto" w:fill="auto"/>
        <w:spacing w:line="0" w:lineRule="atLeast"/>
        <w:ind w:left="20" w:right="20" w:firstLine="860"/>
        <w:jc w:val="left"/>
        <w:rPr>
          <w:rStyle w:val="8"/>
        </w:rPr>
      </w:pPr>
      <w:r w:rsidRPr="00683B7B">
        <w:rPr>
          <w:rStyle w:val="8"/>
        </w:rPr>
        <w:t>в форме государственного выпускного экзамена (ГВЭ) для одного девятиклассника;</w:t>
      </w:r>
    </w:p>
    <w:p w:rsidR="00704065" w:rsidRPr="00683B7B" w:rsidRDefault="00704065" w:rsidP="00704065">
      <w:pPr>
        <w:pStyle w:val="ab"/>
        <w:shd w:val="clear" w:color="auto" w:fill="auto"/>
        <w:spacing w:line="0" w:lineRule="atLeast"/>
        <w:ind w:left="20" w:right="20"/>
        <w:jc w:val="left"/>
        <w:rPr>
          <w:color w:val="000000"/>
        </w:rPr>
      </w:pPr>
      <w:r w:rsidRPr="00683B7B">
        <w:rPr>
          <w:rStyle w:val="8"/>
        </w:rPr>
        <w:t xml:space="preserve">             в форме единого государственного экзамена (ЕГЭ) для 51 выпускников средней школы. </w:t>
      </w:r>
    </w:p>
    <w:p w:rsidR="00704065" w:rsidRPr="00683B7B" w:rsidRDefault="00704065" w:rsidP="00704065">
      <w:pPr>
        <w:pStyle w:val="10"/>
        <w:keepNext/>
        <w:keepLines/>
        <w:shd w:val="clear" w:color="auto" w:fill="auto"/>
        <w:spacing w:before="0" w:line="0" w:lineRule="atLeast"/>
        <w:ind w:left="3280" w:right="1320"/>
        <w:rPr>
          <w:rStyle w:val="1"/>
          <w:b/>
          <w:color w:val="000000"/>
        </w:rPr>
      </w:pPr>
      <w:bookmarkStart w:id="0" w:name="bookmark0"/>
      <w:r w:rsidRPr="00683B7B">
        <w:rPr>
          <w:rStyle w:val="1"/>
          <w:b/>
          <w:color w:val="000000"/>
        </w:rPr>
        <w:t>Итоговая аттестация выпускников 9-х классов</w:t>
      </w:r>
    </w:p>
    <w:p w:rsidR="00704065" w:rsidRPr="00683B7B" w:rsidRDefault="00704065" w:rsidP="00704065">
      <w:pPr>
        <w:pStyle w:val="10"/>
        <w:keepNext/>
        <w:keepLines/>
        <w:shd w:val="clear" w:color="auto" w:fill="auto"/>
        <w:spacing w:before="0" w:line="0" w:lineRule="atLeast"/>
        <w:ind w:left="3280" w:right="1320"/>
        <w:rPr>
          <w:rStyle w:val="1"/>
          <w:b/>
          <w:color w:val="000000"/>
        </w:rPr>
      </w:pPr>
      <w:r w:rsidRPr="00683B7B">
        <w:rPr>
          <w:rStyle w:val="1"/>
          <w:b/>
          <w:color w:val="000000"/>
        </w:rPr>
        <w:t>2021-2022 учебного года в форме ОГЭ</w:t>
      </w:r>
      <w:bookmarkEnd w:id="0"/>
      <w:r w:rsidRPr="00683B7B">
        <w:rPr>
          <w:rStyle w:val="1"/>
          <w:b/>
          <w:color w:val="000000"/>
        </w:rPr>
        <w:t xml:space="preserve"> и ГВЭ.</w:t>
      </w:r>
    </w:p>
    <w:p w:rsidR="00704065" w:rsidRPr="00683B7B" w:rsidRDefault="00704065" w:rsidP="00704065">
      <w:pPr>
        <w:pStyle w:val="10"/>
        <w:keepNext/>
        <w:keepLines/>
        <w:shd w:val="clear" w:color="auto" w:fill="auto"/>
        <w:spacing w:before="0" w:line="0" w:lineRule="atLeast"/>
        <w:ind w:left="3280" w:right="1320"/>
        <w:rPr>
          <w:b/>
        </w:rPr>
      </w:pPr>
    </w:p>
    <w:p w:rsidR="00704065" w:rsidRPr="00683B7B" w:rsidRDefault="00704065" w:rsidP="00704065">
      <w:pPr>
        <w:pStyle w:val="11"/>
        <w:shd w:val="clear" w:color="auto" w:fill="auto"/>
        <w:spacing w:line="0" w:lineRule="atLeast"/>
        <w:ind w:firstLine="720"/>
        <w:jc w:val="left"/>
        <w:rPr>
          <w:rStyle w:val="a9"/>
          <w:color w:val="000000"/>
        </w:rPr>
      </w:pPr>
      <w:r w:rsidRPr="00683B7B">
        <w:rPr>
          <w:rStyle w:val="a9"/>
          <w:color w:val="000000"/>
        </w:rPr>
        <w:t>Итоги ОГЭ 2022 приведены в сравнении с итогами ОГЭ 2021 года.</w:t>
      </w:r>
    </w:p>
    <w:p w:rsidR="00704065" w:rsidRDefault="00704065" w:rsidP="00704065">
      <w:pPr>
        <w:pStyle w:val="11"/>
        <w:shd w:val="clear" w:color="auto" w:fill="auto"/>
        <w:tabs>
          <w:tab w:val="right" w:leader="underscore" w:pos="3802"/>
          <w:tab w:val="center" w:pos="4166"/>
          <w:tab w:val="right" w:pos="4656"/>
          <w:tab w:val="right" w:pos="5534"/>
          <w:tab w:val="center" w:pos="5928"/>
          <w:tab w:val="left" w:leader="underscore" w:pos="7771"/>
          <w:tab w:val="left" w:leader="underscore" w:pos="9192"/>
        </w:tabs>
        <w:jc w:val="left"/>
      </w:pPr>
      <w:r w:rsidRPr="00C64D2C">
        <w:rPr>
          <w:rStyle w:val="a9"/>
          <w:i/>
          <w:color w:val="000000"/>
        </w:rPr>
        <w:t xml:space="preserve">     </w:t>
      </w:r>
      <w:bookmarkStart w:id="1" w:name="bookmark1"/>
    </w:p>
    <w:tbl>
      <w:tblPr>
        <w:tblpPr w:leftFromText="180" w:rightFromText="180" w:vertAnchor="text" w:horzAnchor="margin" w:tblpXSpec="center" w:tblpY="-34"/>
        <w:tblW w:w="1076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57"/>
        <w:gridCol w:w="2268"/>
        <w:gridCol w:w="1843"/>
        <w:gridCol w:w="2551"/>
        <w:gridCol w:w="1549"/>
      </w:tblGrid>
      <w:tr w:rsidR="00704065" w:rsidRPr="006A690F" w:rsidTr="00355C37">
        <w:trPr>
          <w:trHeight w:val="700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704065" w:rsidRPr="006A690F" w:rsidRDefault="00704065" w:rsidP="00355C37">
            <w:pPr>
              <w:pStyle w:val="ab"/>
              <w:shd w:val="clear" w:color="auto" w:fill="auto"/>
              <w:spacing w:line="300" w:lineRule="exact"/>
              <w:rPr>
                <w:sz w:val="24"/>
                <w:szCs w:val="24"/>
              </w:rPr>
            </w:pPr>
            <w:r w:rsidRPr="006A690F">
              <w:rPr>
                <w:rStyle w:val="15pt"/>
                <w:b w:val="0"/>
                <w:sz w:val="24"/>
                <w:szCs w:val="24"/>
              </w:rPr>
              <w:t>Предметы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704065" w:rsidRPr="006A690F" w:rsidRDefault="00704065" w:rsidP="00355C37">
            <w:pPr>
              <w:pStyle w:val="ab"/>
              <w:shd w:val="clear" w:color="auto" w:fill="auto"/>
              <w:spacing w:line="300" w:lineRule="exact"/>
              <w:rPr>
                <w:sz w:val="24"/>
                <w:szCs w:val="24"/>
              </w:rPr>
            </w:pPr>
            <w:r w:rsidRPr="006A690F">
              <w:rPr>
                <w:rStyle w:val="15pt"/>
                <w:b w:val="0"/>
                <w:sz w:val="24"/>
                <w:szCs w:val="24"/>
              </w:rPr>
              <w:t>Сдавали</w:t>
            </w:r>
            <w:r w:rsidRPr="006A690F">
              <w:rPr>
                <w:sz w:val="24"/>
                <w:szCs w:val="24"/>
              </w:rPr>
              <w:t xml:space="preserve">   </w:t>
            </w:r>
            <w:r w:rsidRPr="006A690F">
              <w:rPr>
                <w:rStyle w:val="15pt"/>
                <w:b w:val="0"/>
                <w:sz w:val="24"/>
                <w:szCs w:val="24"/>
              </w:rPr>
              <w:t>экзамен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704065" w:rsidRPr="006A690F" w:rsidRDefault="00704065" w:rsidP="00355C37">
            <w:pPr>
              <w:pStyle w:val="ab"/>
              <w:shd w:val="clear" w:color="auto" w:fill="auto"/>
              <w:spacing w:line="300" w:lineRule="exact"/>
              <w:rPr>
                <w:sz w:val="24"/>
                <w:szCs w:val="24"/>
              </w:rPr>
            </w:pPr>
            <w:r w:rsidRPr="006A690F">
              <w:rPr>
                <w:rStyle w:val="15pt"/>
                <w:b w:val="0"/>
                <w:sz w:val="24"/>
                <w:szCs w:val="24"/>
              </w:rPr>
              <w:t>Сдали</w:t>
            </w:r>
            <w:r w:rsidRPr="006A690F">
              <w:rPr>
                <w:sz w:val="24"/>
                <w:szCs w:val="24"/>
              </w:rPr>
              <w:t xml:space="preserve"> </w:t>
            </w:r>
            <w:r w:rsidRPr="006A690F">
              <w:rPr>
                <w:rStyle w:val="15pt"/>
                <w:b w:val="0"/>
                <w:sz w:val="24"/>
                <w:szCs w:val="24"/>
              </w:rPr>
              <w:t>экзамен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704065" w:rsidRPr="006A690F" w:rsidRDefault="00704065" w:rsidP="00355C37">
            <w:pPr>
              <w:pStyle w:val="ab"/>
              <w:shd w:val="clear" w:color="auto" w:fill="auto"/>
              <w:spacing w:line="300" w:lineRule="exact"/>
              <w:rPr>
                <w:sz w:val="24"/>
                <w:szCs w:val="24"/>
              </w:rPr>
            </w:pPr>
            <w:r w:rsidRPr="006A690F">
              <w:rPr>
                <w:rStyle w:val="15pt"/>
                <w:b w:val="0"/>
                <w:sz w:val="24"/>
                <w:szCs w:val="24"/>
              </w:rPr>
              <w:t>Средняя</w:t>
            </w:r>
            <w:r w:rsidRPr="006A690F">
              <w:rPr>
                <w:sz w:val="24"/>
                <w:szCs w:val="24"/>
              </w:rPr>
              <w:t xml:space="preserve"> </w:t>
            </w:r>
            <w:r w:rsidRPr="006A690F">
              <w:rPr>
                <w:rStyle w:val="15pt"/>
                <w:b w:val="0"/>
                <w:sz w:val="24"/>
                <w:szCs w:val="24"/>
              </w:rPr>
              <w:t>оценка</w:t>
            </w:r>
            <w:r w:rsidRPr="006A690F">
              <w:rPr>
                <w:sz w:val="24"/>
                <w:szCs w:val="24"/>
              </w:rPr>
              <w:t xml:space="preserve"> </w:t>
            </w:r>
            <w:r w:rsidRPr="006A690F">
              <w:rPr>
                <w:rStyle w:val="15pt"/>
                <w:b w:val="0"/>
                <w:sz w:val="24"/>
                <w:szCs w:val="24"/>
              </w:rPr>
              <w:t>2022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4065" w:rsidRPr="006A690F" w:rsidRDefault="00704065" w:rsidP="00355C37">
            <w:pPr>
              <w:pStyle w:val="ab"/>
              <w:shd w:val="clear" w:color="auto" w:fill="auto"/>
              <w:spacing w:line="300" w:lineRule="exact"/>
              <w:rPr>
                <w:sz w:val="24"/>
                <w:szCs w:val="24"/>
              </w:rPr>
            </w:pPr>
            <w:r w:rsidRPr="006A690F">
              <w:rPr>
                <w:rStyle w:val="15pt"/>
                <w:b w:val="0"/>
                <w:sz w:val="24"/>
                <w:szCs w:val="24"/>
              </w:rPr>
              <w:t>Средняя</w:t>
            </w:r>
            <w:r w:rsidRPr="006A690F">
              <w:rPr>
                <w:sz w:val="24"/>
                <w:szCs w:val="24"/>
              </w:rPr>
              <w:t xml:space="preserve"> </w:t>
            </w:r>
            <w:r w:rsidRPr="006A690F">
              <w:rPr>
                <w:rStyle w:val="15pt"/>
                <w:b w:val="0"/>
                <w:sz w:val="24"/>
                <w:szCs w:val="24"/>
              </w:rPr>
              <w:t>оценка</w:t>
            </w:r>
            <w:r w:rsidRPr="006A690F">
              <w:rPr>
                <w:sz w:val="24"/>
                <w:szCs w:val="24"/>
              </w:rPr>
              <w:t xml:space="preserve"> </w:t>
            </w:r>
            <w:r w:rsidRPr="006A690F">
              <w:rPr>
                <w:rStyle w:val="15pt"/>
                <w:b w:val="0"/>
                <w:sz w:val="24"/>
                <w:szCs w:val="24"/>
              </w:rPr>
              <w:t>2021</w:t>
            </w:r>
          </w:p>
        </w:tc>
      </w:tr>
      <w:tr w:rsidR="00704065" w:rsidRPr="006A690F" w:rsidTr="00355C37">
        <w:trPr>
          <w:trHeight w:hRule="exact" w:val="434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04065" w:rsidRPr="006A690F" w:rsidRDefault="00704065" w:rsidP="00355C37">
            <w:pPr>
              <w:pStyle w:val="ab"/>
              <w:shd w:val="clear" w:color="auto" w:fill="auto"/>
              <w:spacing w:line="300" w:lineRule="exact"/>
              <w:rPr>
                <w:rStyle w:val="15pt"/>
                <w:b w:val="0"/>
                <w:sz w:val="24"/>
                <w:szCs w:val="24"/>
              </w:rPr>
            </w:pPr>
            <w:r w:rsidRPr="006A690F">
              <w:rPr>
                <w:rStyle w:val="15pt"/>
                <w:b w:val="0"/>
                <w:sz w:val="24"/>
                <w:szCs w:val="24"/>
              </w:rPr>
              <w:t>Русский язык(ОГЭ)</w:t>
            </w:r>
          </w:p>
          <w:p w:rsidR="00704065" w:rsidRPr="006A690F" w:rsidRDefault="00704065" w:rsidP="00355C37">
            <w:pPr>
              <w:pStyle w:val="ab"/>
              <w:shd w:val="clear" w:color="auto" w:fill="auto"/>
              <w:spacing w:line="300" w:lineRule="exact"/>
              <w:rPr>
                <w:rStyle w:val="15pt"/>
                <w:b w:val="0"/>
                <w:sz w:val="24"/>
                <w:szCs w:val="24"/>
              </w:rPr>
            </w:pPr>
          </w:p>
          <w:p w:rsidR="00704065" w:rsidRPr="006A690F" w:rsidRDefault="00704065" w:rsidP="00355C37">
            <w:pPr>
              <w:pStyle w:val="ab"/>
              <w:shd w:val="clear" w:color="auto" w:fill="auto"/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04065" w:rsidRPr="006A690F" w:rsidRDefault="00704065" w:rsidP="00355C37">
            <w:pPr>
              <w:pStyle w:val="ab"/>
              <w:shd w:val="clear" w:color="auto" w:fill="auto"/>
              <w:spacing w:line="300" w:lineRule="exact"/>
              <w:rPr>
                <w:sz w:val="24"/>
                <w:szCs w:val="24"/>
              </w:rPr>
            </w:pPr>
            <w:r w:rsidRPr="006A690F">
              <w:rPr>
                <w:rStyle w:val="15pt"/>
                <w:b w:val="0"/>
                <w:sz w:val="24"/>
                <w:szCs w:val="24"/>
              </w:rPr>
              <w:t>134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04065" w:rsidRPr="006A690F" w:rsidRDefault="00704065" w:rsidP="00355C37">
            <w:pPr>
              <w:pStyle w:val="ab"/>
              <w:shd w:val="clear" w:color="auto" w:fill="auto"/>
              <w:spacing w:line="300" w:lineRule="exact"/>
              <w:rPr>
                <w:sz w:val="24"/>
                <w:szCs w:val="24"/>
              </w:rPr>
            </w:pPr>
            <w:r w:rsidRPr="006A690F">
              <w:rPr>
                <w:rStyle w:val="15pt"/>
                <w:b w:val="0"/>
                <w:sz w:val="24"/>
                <w:szCs w:val="24"/>
              </w:rPr>
              <w:t>126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04065" w:rsidRPr="006A690F" w:rsidRDefault="00704065" w:rsidP="00355C37">
            <w:pPr>
              <w:pStyle w:val="ab"/>
              <w:shd w:val="clear" w:color="auto" w:fill="auto"/>
              <w:spacing w:line="300" w:lineRule="exact"/>
              <w:rPr>
                <w:sz w:val="24"/>
                <w:szCs w:val="24"/>
              </w:rPr>
            </w:pPr>
            <w:r w:rsidRPr="006A690F">
              <w:rPr>
                <w:sz w:val="24"/>
                <w:szCs w:val="24"/>
              </w:rPr>
              <w:t>3,9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4065" w:rsidRPr="006A690F" w:rsidRDefault="00704065" w:rsidP="00355C37">
            <w:pPr>
              <w:pStyle w:val="ab"/>
              <w:shd w:val="clear" w:color="auto" w:fill="auto"/>
              <w:spacing w:line="300" w:lineRule="exact"/>
              <w:rPr>
                <w:sz w:val="24"/>
                <w:szCs w:val="24"/>
              </w:rPr>
            </w:pPr>
            <w:r w:rsidRPr="006A690F">
              <w:rPr>
                <w:rStyle w:val="15pt"/>
                <w:b w:val="0"/>
                <w:sz w:val="24"/>
                <w:szCs w:val="24"/>
              </w:rPr>
              <w:t>3,8</w:t>
            </w:r>
          </w:p>
        </w:tc>
      </w:tr>
      <w:tr w:rsidR="00704065" w:rsidRPr="006A690F" w:rsidTr="00355C37">
        <w:trPr>
          <w:trHeight w:hRule="exact" w:val="431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04065" w:rsidRPr="006A690F" w:rsidRDefault="00704065" w:rsidP="00355C37">
            <w:pPr>
              <w:pStyle w:val="ab"/>
              <w:spacing w:line="300" w:lineRule="exact"/>
              <w:rPr>
                <w:rStyle w:val="15pt"/>
                <w:b w:val="0"/>
                <w:sz w:val="24"/>
                <w:szCs w:val="24"/>
              </w:rPr>
            </w:pPr>
            <w:r w:rsidRPr="006A690F">
              <w:rPr>
                <w:rStyle w:val="15pt"/>
                <w:b w:val="0"/>
                <w:sz w:val="24"/>
                <w:szCs w:val="24"/>
              </w:rPr>
              <w:t>Русский язык (ГВЭ)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04065" w:rsidRPr="006A690F" w:rsidRDefault="00704065" w:rsidP="00355C37">
            <w:pPr>
              <w:pStyle w:val="ab"/>
              <w:spacing w:line="300" w:lineRule="exact"/>
              <w:rPr>
                <w:rStyle w:val="15pt"/>
                <w:b w:val="0"/>
                <w:sz w:val="24"/>
                <w:szCs w:val="24"/>
              </w:rPr>
            </w:pPr>
            <w:r w:rsidRPr="006A690F">
              <w:rPr>
                <w:rStyle w:val="15pt"/>
                <w:b w:val="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04065" w:rsidRPr="006A690F" w:rsidRDefault="00704065" w:rsidP="00355C37">
            <w:pPr>
              <w:pStyle w:val="ab"/>
              <w:spacing w:line="300" w:lineRule="exact"/>
              <w:rPr>
                <w:rStyle w:val="15pt"/>
                <w:b w:val="0"/>
                <w:sz w:val="24"/>
                <w:szCs w:val="24"/>
              </w:rPr>
            </w:pPr>
            <w:r w:rsidRPr="006A690F">
              <w:rPr>
                <w:rStyle w:val="15pt"/>
                <w:b w:val="0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04065" w:rsidRPr="006A690F" w:rsidRDefault="00704065" w:rsidP="00355C37">
            <w:pPr>
              <w:pStyle w:val="ab"/>
              <w:spacing w:line="300" w:lineRule="exact"/>
              <w:rPr>
                <w:sz w:val="24"/>
                <w:szCs w:val="24"/>
              </w:rPr>
            </w:pPr>
            <w:r w:rsidRPr="006A690F">
              <w:rPr>
                <w:sz w:val="24"/>
                <w:szCs w:val="24"/>
              </w:rPr>
              <w:t>5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04065" w:rsidRPr="006A690F" w:rsidRDefault="00704065" w:rsidP="00355C37">
            <w:pPr>
              <w:pStyle w:val="ab"/>
              <w:spacing w:line="300" w:lineRule="exact"/>
              <w:rPr>
                <w:rStyle w:val="15pt"/>
                <w:b w:val="0"/>
                <w:sz w:val="24"/>
                <w:szCs w:val="24"/>
              </w:rPr>
            </w:pPr>
          </w:p>
        </w:tc>
      </w:tr>
      <w:tr w:rsidR="00704065" w:rsidRPr="006A690F" w:rsidTr="00355C37">
        <w:trPr>
          <w:trHeight w:hRule="exact" w:val="289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04065" w:rsidRPr="006A690F" w:rsidRDefault="00704065" w:rsidP="00355C37">
            <w:pPr>
              <w:pStyle w:val="ab"/>
              <w:shd w:val="clear" w:color="auto" w:fill="auto"/>
              <w:spacing w:line="300" w:lineRule="exact"/>
              <w:rPr>
                <w:sz w:val="24"/>
                <w:szCs w:val="24"/>
              </w:rPr>
            </w:pPr>
            <w:r w:rsidRPr="006A690F">
              <w:rPr>
                <w:rStyle w:val="15pt"/>
                <w:b w:val="0"/>
                <w:sz w:val="24"/>
                <w:szCs w:val="24"/>
              </w:rPr>
              <w:t>Математика (ОГЭ)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04065" w:rsidRPr="006A690F" w:rsidRDefault="00704065" w:rsidP="00355C37">
            <w:pPr>
              <w:pStyle w:val="ab"/>
              <w:shd w:val="clear" w:color="auto" w:fill="auto"/>
              <w:spacing w:line="300" w:lineRule="exact"/>
              <w:rPr>
                <w:sz w:val="24"/>
                <w:szCs w:val="24"/>
              </w:rPr>
            </w:pPr>
            <w:r w:rsidRPr="006A690F">
              <w:rPr>
                <w:rStyle w:val="15pt"/>
                <w:b w:val="0"/>
                <w:sz w:val="24"/>
                <w:szCs w:val="24"/>
              </w:rPr>
              <w:t>134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04065" w:rsidRPr="006A690F" w:rsidRDefault="00704065" w:rsidP="00355C37">
            <w:pPr>
              <w:pStyle w:val="ab"/>
              <w:shd w:val="clear" w:color="auto" w:fill="auto"/>
              <w:spacing w:line="300" w:lineRule="exact"/>
              <w:rPr>
                <w:sz w:val="24"/>
                <w:szCs w:val="24"/>
              </w:rPr>
            </w:pPr>
            <w:r w:rsidRPr="006A690F">
              <w:rPr>
                <w:rStyle w:val="15pt"/>
                <w:b w:val="0"/>
                <w:sz w:val="24"/>
                <w:szCs w:val="24"/>
              </w:rPr>
              <w:t>130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04065" w:rsidRPr="006A690F" w:rsidRDefault="00704065" w:rsidP="00355C37">
            <w:pPr>
              <w:pStyle w:val="ab"/>
              <w:shd w:val="clear" w:color="auto" w:fill="auto"/>
              <w:spacing w:line="300" w:lineRule="exact"/>
              <w:rPr>
                <w:sz w:val="24"/>
                <w:szCs w:val="24"/>
              </w:rPr>
            </w:pPr>
            <w:r w:rsidRPr="006A690F">
              <w:rPr>
                <w:sz w:val="24"/>
                <w:szCs w:val="24"/>
              </w:rPr>
              <w:t>4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4065" w:rsidRPr="006A690F" w:rsidRDefault="00704065" w:rsidP="00355C37">
            <w:pPr>
              <w:pStyle w:val="ab"/>
              <w:shd w:val="clear" w:color="auto" w:fill="auto"/>
              <w:spacing w:line="300" w:lineRule="exact"/>
              <w:rPr>
                <w:sz w:val="24"/>
                <w:szCs w:val="24"/>
              </w:rPr>
            </w:pPr>
            <w:r w:rsidRPr="006A690F">
              <w:rPr>
                <w:rStyle w:val="15pt"/>
                <w:b w:val="0"/>
                <w:sz w:val="24"/>
                <w:szCs w:val="24"/>
              </w:rPr>
              <w:t>3,9</w:t>
            </w:r>
          </w:p>
        </w:tc>
      </w:tr>
      <w:tr w:rsidR="00704065" w:rsidRPr="006A690F" w:rsidTr="00355C37">
        <w:trPr>
          <w:trHeight w:hRule="exact" w:val="286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04065" w:rsidRPr="006A690F" w:rsidRDefault="00704065" w:rsidP="00355C37">
            <w:pPr>
              <w:pStyle w:val="ab"/>
              <w:spacing w:line="300" w:lineRule="exact"/>
              <w:rPr>
                <w:rStyle w:val="15pt"/>
                <w:b w:val="0"/>
                <w:sz w:val="24"/>
                <w:szCs w:val="24"/>
              </w:rPr>
            </w:pPr>
            <w:r w:rsidRPr="006A690F">
              <w:rPr>
                <w:rStyle w:val="15pt"/>
                <w:b w:val="0"/>
                <w:sz w:val="24"/>
                <w:szCs w:val="24"/>
              </w:rPr>
              <w:t>Математика (ГВЭ)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04065" w:rsidRPr="006A690F" w:rsidRDefault="00704065" w:rsidP="00355C37">
            <w:pPr>
              <w:pStyle w:val="ab"/>
              <w:spacing w:line="300" w:lineRule="exact"/>
              <w:rPr>
                <w:rStyle w:val="15pt"/>
                <w:b w:val="0"/>
                <w:sz w:val="24"/>
                <w:szCs w:val="24"/>
              </w:rPr>
            </w:pPr>
            <w:r w:rsidRPr="006A690F">
              <w:rPr>
                <w:rStyle w:val="15pt"/>
                <w:b w:val="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04065" w:rsidRPr="006A690F" w:rsidRDefault="00704065" w:rsidP="00355C37">
            <w:pPr>
              <w:pStyle w:val="ab"/>
              <w:spacing w:line="300" w:lineRule="exact"/>
              <w:rPr>
                <w:rStyle w:val="15pt"/>
                <w:b w:val="0"/>
                <w:sz w:val="24"/>
                <w:szCs w:val="24"/>
              </w:rPr>
            </w:pPr>
            <w:r w:rsidRPr="006A690F">
              <w:rPr>
                <w:rStyle w:val="15pt"/>
                <w:b w:val="0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04065" w:rsidRPr="006A690F" w:rsidRDefault="00704065" w:rsidP="00355C37">
            <w:pPr>
              <w:pStyle w:val="ab"/>
              <w:spacing w:line="300" w:lineRule="exact"/>
              <w:rPr>
                <w:sz w:val="24"/>
                <w:szCs w:val="24"/>
              </w:rPr>
            </w:pPr>
            <w:r w:rsidRPr="006A690F">
              <w:rPr>
                <w:sz w:val="24"/>
                <w:szCs w:val="24"/>
              </w:rPr>
              <w:t>3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4065" w:rsidRPr="006A690F" w:rsidRDefault="00704065" w:rsidP="00355C37">
            <w:pPr>
              <w:pStyle w:val="ab"/>
              <w:spacing w:line="300" w:lineRule="exact"/>
              <w:rPr>
                <w:rStyle w:val="15pt"/>
                <w:b w:val="0"/>
                <w:sz w:val="24"/>
                <w:szCs w:val="24"/>
              </w:rPr>
            </w:pPr>
          </w:p>
        </w:tc>
      </w:tr>
    </w:tbl>
    <w:p w:rsidR="00704065" w:rsidRPr="00683B7B" w:rsidRDefault="00704065" w:rsidP="00704065">
      <w:pPr>
        <w:spacing w:after="0" w:line="0" w:lineRule="atLeast"/>
        <w:ind w:left="567" w:firstLine="708"/>
        <w:jc w:val="both"/>
        <w:rPr>
          <w:rFonts w:ascii="Times New Roman" w:hAnsi="Times New Roman"/>
          <w:sz w:val="28"/>
          <w:szCs w:val="28"/>
        </w:rPr>
      </w:pPr>
      <w:r w:rsidRPr="00683B7B">
        <w:rPr>
          <w:rFonts w:ascii="Times New Roman" w:hAnsi="Times New Roman"/>
          <w:color w:val="22252D"/>
          <w:sz w:val="28"/>
          <w:szCs w:val="28"/>
        </w:rPr>
        <w:t>Для выпускников 9-х классов проводились испытания по русскому языку и математике. Всего было зарегистрировано 135 девятиклассника.</w:t>
      </w:r>
      <w:r w:rsidRPr="00683B7B">
        <w:rPr>
          <w:rFonts w:ascii="Times New Roman" w:hAnsi="Times New Roman"/>
          <w:sz w:val="28"/>
          <w:szCs w:val="28"/>
        </w:rPr>
        <w:t xml:space="preserve"> </w:t>
      </w:r>
    </w:p>
    <w:p w:rsidR="00704065" w:rsidRPr="00683B7B" w:rsidRDefault="00704065" w:rsidP="00704065">
      <w:pPr>
        <w:spacing w:after="0" w:line="0" w:lineRule="atLeast"/>
        <w:ind w:left="567" w:firstLine="708"/>
        <w:jc w:val="both"/>
        <w:rPr>
          <w:rFonts w:ascii="Times New Roman" w:hAnsi="Times New Roman"/>
          <w:sz w:val="28"/>
          <w:szCs w:val="28"/>
        </w:rPr>
      </w:pPr>
      <w:r w:rsidRPr="00683B7B">
        <w:rPr>
          <w:rFonts w:ascii="Times New Roman" w:hAnsi="Times New Roman"/>
          <w:sz w:val="28"/>
          <w:szCs w:val="28"/>
        </w:rPr>
        <w:t>В том числе один ребенок-инвалид, который сдавал экзамены в форме ГВЭ (государственный выпускной экзамен).</w:t>
      </w:r>
    </w:p>
    <w:p w:rsidR="00704065" w:rsidRDefault="00704065" w:rsidP="00704065">
      <w:pPr>
        <w:spacing w:after="0" w:line="0" w:lineRule="atLeast"/>
        <w:ind w:left="567" w:firstLine="708"/>
        <w:jc w:val="both"/>
        <w:rPr>
          <w:rFonts w:ascii="Times New Roman" w:hAnsi="Times New Roman"/>
          <w:color w:val="22252D"/>
          <w:sz w:val="28"/>
          <w:szCs w:val="28"/>
        </w:rPr>
      </w:pPr>
      <w:r w:rsidRPr="00683B7B">
        <w:rPr>
          <w:rFonts w:ascii="Times New Roman" w:hAnsi="Times New Roman"/>
          <w:sz w:val="28"/>
          <w:szCs w:val="28"/>
        </w:rPr>
        <w:t xml:space="preserve">127 ученик успешно сдали экзамены и получили аттестат об основном общем образовании.  </w:t>
      </w:r>
      <w:r w:rsidRPr="00683B7B">
        <w:rPr>
          <w:rFonts w:ascii="Times New Roman" w:hAnsi="Times New Roman"/>
          <w:color w:val="22252D"/>
          <w:sz w:val="28"/>
          <w:szCs w:val="28"/>
        </w:rPr>
        <w:t>По итогам экзаменов обученность по математике составила 100%, по русскому языку – 98%.</w:t>
      </w:r>
      <w:r w:rsidRPr="00683B7B">
        <w:rPr>
          <w:rFonts w:ascii="Times New Roman" w:hAnsi="Times New Roman"/>
          <w:sz w:val="28"/>
          <w:szCs w:val="28"/>
        </w:rPr>
        <w:t xml:space="preserve"> Не все выпускники 9 классов смогли </w:t>
      </w:r>
      <w:r w:rsidRPr="00683B7B">
        <w:rPr>
          <w:rFonts w:ascii="Times New Roman" w:hAnsi="Times New Roman"/>
          <w:color w:val="22252D"/>
          <w:sz w:val="28"/>
          <w:szCs w:val="28"/>
        </w:rPr>
        <w:t>преодолеть минимальный порог по русскому языку. Восемнадцать из них получили неудовлетворительные оценки. Десять пересдали в основной период резервного дня.  8 учащихся будут пересдавать в дополнительный период в сентябре.</w:t>
      </w:r>
    </w:p>
    <w:p w:rsidR="00683B7B" w:rsidRDefault="00683B7B" w:rsidP="00704065">
      <w:pPr>
        <w:spacing w:after="0" w:line="0" w:lineRule="atLeast"/>
        <w:ind w:left="567" w:firstLine="708"/>
        <w:jc w:val="both"/>
        <w:rPr>
          <w:rFonts w:ascii="Times New Roman" w:hAnsi="Times New Roman"/>
          <w:color w:val="22252D"/>
          <w:sz w:val="28"/>
          <w:szCs w:val="28"/>
        </w:rPr>
      </w:pPr>
    </w:p>
    <w:p w:rsidR="00683B7B" w:rsidRDefault="00683B7B" w:rsidP="00704065">
      <w:pPr>
        <w:spacing w:after="0" w:line="0" w:lineRule="atLeast"/>
        <w:ind w:left="567" w:firstLine="708"/>
        <w:jc w:val="both"/>
        <w:rPr>
          <w:rFonts w:ascii="Times New Roman" w:hAnsi="Times New Roman"/>
          <w:color w:val="22252D"/>
          <w:sz w:val="28"/>
          <w:szCs w:val="28"/>
        </w:rPr>
      </w:pPr>
    </w:p>
    <w:p w:rsidR="00683B7B" w:rsidRDefault="00683B7B" w:rsidP="00704065">
      <w:pPr>
        <w:spacing w:after="0" w:line="0" w:lineRule="atLeast"/>
        <w:ind w:left="567" w:firstLine="708"/>
        <w:jc w:val="both"/>
        <w:rPr>
          <w:rFonts w:ascii="Times New Roman" w:hAnsi="Times New Roman"/>
          <w:color w:val="22252D"/>
          <w:sz w:val="28"/>
          <w:szCs w:val="28"/>
        </w:rPr>
      </w:pPr>
    </w:p>
    <w:p w:rsidR="00683B7B" w:rsidRPr="00683B7B" w:rsidRDefault="00683B7B" w:rsidP="00704065">
      <w:pPr>
        <w:spacing w:after="0" w:line="0" w:lineRule="atLeast"/>
        <w:ind w:left="567" w:firstLine="708"/>
        <w:jc w:val="both"/>
        <w:rPr>
          <w:rFonts w:ascii="Times New Roman" w:hAnsi="Times New Roman"/>
          <w:color w:val="22252D"/>
          <w:sz w:val="28"/>
          <w:szCs w:val="28"/>
        </w:rPr>
      </w:pPr>
    </w:p>
    <w:p w:rsidR="00683B7B" w:rsidRPr="00683B7B" w:rsidRDefault="00704065" w:rsidP="00704065">
      <w:pPr>
        <w:spacing w:after="0" w:line="0" w:lineRule="atLeast"/>
        <w:rPr>
          <w:rFonts w:ascii="Times New Roman" w:hAnsi="Times New Roman"/>
          <w:b/>
          <w:sz w:val="28"/>
          <w:szCs w:val="28"/>
        </w:rPr>
      </w:pPr>
      <w:r w:rsidRPr="00683B7B">
        <w:rPr>
          <w:rFonts w:ascii="Times New Roman" w:hAnsi="Times New Roman"/>
          <w:b/>
          <w:bCs/>
          <w:i/>
          <w:iCs/>
          <w:sz w:val="28"/>
          <w:szCs w:val="28"/>
        </w:rPr>
        <w:lastRenderedPageBreak/>
        <w:t>Результаты ОГЭ 2022 г.</w:t>
      </w:r>
    </w:p>
    <w:tbl>
      <w:tblPr>
        <w:tblStyle w:val="a5"/>
        <w:tblpPr w:leftFromText="180" w:rightFromText="180" w:vertAnchor="text" w:horzAnchor="margin" w:tblpXSpec="center" w:tblpY="251"/>
        <w:tblW w:w="8784" w:type="dxa"/>
        <w:tblLayout w:type="fixed"/>
        <w:tblLook w:val="04A0" w:firstRow="1" w:lastRow="0" w:firstColumn="1" w:lastColumn="0" w:noHBand="0" w:noVBand="1"/>
      </w:tblPr>
      <w:tblGrid>
        <w:gridCol w:w="1809"/>
        <w:gridCol w:w="880"/>
        <w:gridCol w:w="992"/>
        <w:gridCol w:w="653"/>
        <w:gridCol w:w="654"/>
        <w:gridCol w:w="653"/>
        <w:gridCol w:w="654"/>
        <w:gridCol w:w="930"/>
        <w:gridCol w:w="709"/>
        <w:gridCol w:w="850"/>
      </w:tblGrid>
      <w:tr w:rsidR="00704065" w:rsidRPr="008F0E9F" w:rsidTr="00355C37">
        <w:trPr>
          <w:trHeight w:val="255"/>
        </w:trPr>
        <w:tc>
          <w:tcPr>
            <w:tcW w:w="1809" w:type="dxa"/>
            <w:vMerge w:val="restart"/>
          </w:tcPr>
          <w:p w:rsidR="00704065" w:rsidRPr="00B8445A" w:rsidRDefault="00704065" w:rsidP="00355C3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8445A">
              <w:rPr>
                <w:rFonts w:ascii="Times New Roman" w:hAnsi="Times New Roman"/>
                <w:b/>
                <w:sz w:val="24"/>
                <w:szCs w:val="24"/>
              </w:rPr>
              <w:t>предмет</w:t>
            </w:r>
          </w:p>
        </w:tc>
        <w:tc>
          <w:tcPr>
            <w:tcW w:w="880" w:type="dxa"/>
            <w:vMerge w:val="restart"/>
          </w:tcPr>
          <w:p w:rsidR="00704065" w:rsidRPr="00B8445A" w:rsidRDefault="00704065" w:rsidP="00355C3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8445A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992" w:type="dxa"/>
            <w:vMerge w:val="restart"/>
          </w:tcPr>
          <w:p w:rsidR="00704065" w:rsidRPr="00B8445A" w:rsidRDefault="00704065" w:rsidP="00355C3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8445A">
              <w:rPr>
                <w:rFonts w:ascii="Times New Roman" w:hAnsi="Times New Roman"/>
                <w:b/>
                <w:sz w:val="24"/>
                <w:szCs w:val="24"/>
              </w:rPr>
              <w:t>писало</w:t>
            </w:r>
          </w:p>
        </w:tc>
        <w:tc>
          <w:tcPr>
            <w:tcW w:w="2614" w:type="dxa"/>
            <w:gridSpan w:val="4"/>
          </w:tcPr>
          <w:p w:rsidR="00704065" w:rsidRPr="00B8445A" w:rsidRDefault="00704065" w:rsidP="00355C3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8445A">
              <w:rPr>
                <w:rFonts w:ascii="Times New Roman" w:hAnsi="Times New Roman"/>
                <w:b/>
                <w:sz w:val="24"/>
                <w:szCs w:val="24"/>
              </w:rPr>
              <w:t>результаты</w:t>
            </w:r>
          </w:p>
        </w:tc>
        <w:tc>
          <w:tcPr>
            <w:tcW w:w="930" w:type="dxa"/>
            <w:vMerge w:val="restart"/>
          </w:tcPr>
          <w:p w:rsidR="00704065" w:rsidRPr="00B8445A" w:rsidRDefault="00704065" w:rsidP="00355C3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8445A">
              <w:rPr>
                <w:rFonts w:ascii="Times New Roman" w:hAnsi="Times New Roman"/>
                <w:b/>
                <w:sz w:val="24"/>
                <w:szCs w:val="24"/>
              </w:rPr>
              <w:t>Ср.</w:t>
            </w:r>
          </w:p>
          <w:p w:rsidR="00704065" w:rsidRPr="00B8445A" w:rsidRDefault="00704065" w:rsidP="00355C3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8445A">
              <w:rPr>
                <w:rFonts w:ascii="Times New Roman" w:hAnsi="Times New Roman"/>
                <w:b/>
                <w:sz w:val="24"/>
                <w:szCs w:val="24"/>
              </w:rPr>
              <w:t>балл</w:t>
            </w:r>
          </w:p>
        </w:tc>
        <w:tc>
          <w:tcPr>
            <w:tcW w:w="709" w:type="dxa"/>
            <w:vMerge w:val="restart"/>
          </w:tcPr>
          <w:p w:rsidR="00704065" w:rsidRPr="00B8445A" w:rsidRDefault="00704065" w:rsidP="00355C3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8445A">
              <w:rPr>
                <w:rFonts w:ascii="Times New Roman" w:hAnsi="Times New Roman"/>
                <w:b/>
                <w:sz w:val="24"/>
                <w:szCs w:val="24"/>
              </w:rPr>
              <w:t>к/</w:t>
            </w:r>
            <w:proofErr w:type="spellStart"/>
            <w:r w:rsidRPr="00B8445A">
              <w:rPr>
                <w:rFonts w:ascii="Times New Roman" w:hAnsi="Times New Roman"/>
                <w:b/>
                <w:sz w:val="24"/>
                <w:szCs w:val="24"/>
              </w:rPr>
              <w:t>зн</w:t>
            </w:r>
            <w:proofErr w:type="spellEnd"/>
          </w:p>
        </w:tc>
        <w:tc>
          <w:tcPr>
            <w:tcW w:w="850" w:type="dxa"/>
            <w:vMerge w:val="restart"/>
          </w:tcPr>
          <w:p w:rsidR="00704065" w:rsidRPr="00B8445A" w:rsidRDefault="00704065" w:rsidP="00355C3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8445A">
              <w:rPr>
                <w:rFonts w:ascii="Times New Roman" w:hAnsi="Times New Roman"/>
                <w:b/>
                <w:sz w:val="24"/>
                <w:szCs w:val="24"/>
              </w:rPr>
              <w:t>успев</w:t>
            </w:r>
          </w:p>
        </w:tc>
      </w:tr>
      <w:tr w:rsidR="00704065" w:rsidRPr="008F0E9F" w:rsidTr="00355C37">
        <w:trPr>
          <w:trHeight w:val="255"/>
        </w:trPr>
        <w:tc>
          <w:tcPr>
            <w:tcW w:w="1809" w:type="dxa"/>
            <w:vMerge/>
          </w:tcPr>
          <w:p w:rsidR="00704065" w:rsidRPr="0038331A" w:rsidRDefault="00704065" w:rsidP="00355C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0" w:type="dxa"/>
            <w:vMerge/>
          </w:tcPr>
          <w:p w:rsidR="00704065" w:rsidRPr="0038331A" w:rsidRDefault="00704065" w:rsidP="00355C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704065" w:rsidRPr="0038331A" w:rsidRDefault="00704065" w:rsidP="00355C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3" w:type="dxa"/>
          </w:tcPr>
          <w:p w:rsidR="00704065" w:rsidRPr="0038331A" w:rsidRDefault="00704065" w:rsidP="00355C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331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54" w:type="dxa"/>
          </w:tcPr>
          <w:p w:rsidR="00704065" w:rsidRPr="0038331A" w:rsidRDefault="00704065" w:rsidP="00355C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331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53" w:type="dxa"/>
          </w:tcPr>
          <w:p w:rsidR="00704065" w:rsidRPr="0038331A" w:rsidRDefault="00704065" w:rsidP="00355C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331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54" w:type="dxa"/>
          </w:tcPr>
          <w:p w:rsidR="00704065" w:rsidRPr="0038331A" w:rsidRDefault="00704065" w:rsidP="00355C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331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0" w:type="dxa"/>
            <w:vMerge/>
          </w:tcPr>
          <w:p w:rsidR="00704065" w:rsidRPr="0038331A" w:rsidRDefault="00704065" w:rsidP="00355C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04065" w:rsidRPr="0038331A" w:rsidRDefault="00704065" w:rsidP="00355C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04065" w:rsidRPr="0038331A" w:rsidRDefault="00704065" w:rsidP="00355C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4065" w:rsidRPr="008F0E9F" w:rsidTr="00355C37">
        <w:trPr>
          <w:trHeight w:val="255"/>
        </w:trPr>
        <w:tc>
          <w:tcPr>
            <w:tcW w:w="1809" w:type="dxa"/>
          </w:tcPr>
          <w:p w:rsidR="00704065" w:rsidRPr="0038331A" w:rsidRDefault="00704065" w:rsidP="00355C37">
            <w:pPr>
              <w:rPr>
                <w:rFonts w:ascii="Times New Roman" w:hAnsi="Times New Roman"/>
                <w:sz w:val="24"/>
                <w:szCs w:val="24"/>
              </w:rPr>
            </w:pPr>
            <w:r w:rsidRPr="0038331A">
              <w:rPr>
                <w:rFonts w:ascii="Times New Roman" w:hAnsi="Times New Roman"/>
                <w:sz w:val="24"/>
                <w:szCs w:val="24"/>
              </w:rPr>
              <w:t>Русский яз</w:t>
            </w:r>
            <w:r>
              <w:rPr>
                <w:rFonts w:ascii="Times New Roman" w:hAnsi="Times New Roman"/>
                <w:sz w:val="24"/>
                <w:szCs w:val="24"/>
              </w:rPr>
              <w:t>ык</w:t>
            </w:r>
          </w:p>
        </w:tc>
        <w:tc>
          <w:tcPr>
            <w:tcW w:w="880" w:type="dxa"/>
          </w:tcPr>
          <w:p w:rsidR="00704065" w:rsidRPr="0038331A" w:rsidRDefault="00704065" w:rsidP="00355C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</w:t>
            </w:r>
          </w:p>
        </w:tc>
        <w:tc>
          <w:tcPr>
            <w:tcW w:w="992" w:type="dxa"/>
          </w:tcPr>
          <w:p w:rsidR="00704065" w:rsidRPr="0038331A" w:rsidRDefault="00704065" w:rsidP="00355C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</w:t>
            </w:r>
          </w:p>
        </w:tc>
        <w:tc>
          <w:tcPr>
            <w:tcW w:w="653" w:type="dxa"/>
          </w:tcPr>
          <w:p w:rsidR="00704065" w:rsidRPr="0038331A" w:rsidRDefault="00704065" w:rsidP="00355C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654" w:type="dxa"/>
          </w:tcPr>
          <w:p w:rsidR="00704065" w:rsidRPr="0038331A" w:rsidRDefault="00704065" w:rsidP="00355C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331A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653" w:type="dxa"/>
          </w:tcPr>
          <w:p w:rsidR="00704065" w:rsidRPr="0038331A" w:rsidRDefault="00704065" w:rsidP="00355C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654" w:type="dxa"/>
          </w:tcPr>
          <w:p w:rsidR="00704065" w:rsidRPr="0038331A" w:rsidRDefault="00704065" w:rsidP="00355C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30" w:type="dxa"/>
          </w:tcPr>
          <w:p w:rsidR="00704065" w:rsidRPr="0038331A" w:rsidRDefault="00704065" w:rsidP="00355C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3,9</w:t>
            </w:r>
          </w:p>
        </w:tc>
        <w:tc>
          <w:tcPr>
            <w:tcW w:w="709" w:type="dxa"/>
          </w:tcPr>
          <w:p w:rsidR="00704065" w:rsidRPr="0038331A" w:rsidRDefault="00704065" w:rsidP="00355C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850" w:type="dxa"/>
          </w:tcPr>
          <w:p w:rsidR="00704065" w:rsidRPr="0038331A" w:rsidRDefault="00704065" w:rsidP="00355C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</w:t>
            </w:r>
          </w:p>
        </w:tc>
      </w:tr>
      <w:tr w:rsidR="00704065" w:rsidRPr="008F0E9F" w:rsidTr="00355C37">
        <w:trPr>
          <w:trHeight w:val="255"/>
        </w:trPr>
        <w:tc>
          <w:tcPr>
            <w:tcW w:w="1809" w:type="dxa"/>
          </w:tcPr>
          <w:p w:rsidR="00704065" w:rsidRPr="0038331A" w:rsidRDefault="00704065" w:rsidP="00355C37">
            <w:pPr>
              <w:rPr>
                <w:rFonts w:ascii="Times New Roman" w:hAnsi="Times New Roman"/>
                <w:sz w:val="24"/>
                <w:szCs w:val="24"/>
              </w:rPr>
            </w:pPr>
            <w:r w:rsidRPr="0038331A">
              <w:rPr>
                <w:rFonts w:ascii="Times New Roman" w:hAnsi="Times New Roman"/>
                <w:sz w:val="24"/>
                <w:szCs w:val="24"/>
              </w:rPr>
              <w:t>Математика</w:t>
            </w:r>
          </w:p>
        </w:tc>
        <w:tc>
          <w:tcPr>
            <w:tcW w:w="880" w:type="dxa"/>
          </w:tcPr>
          <w:p w:rsidR="00704065" w:rsidRPr="0038331A" w:rsidRDefault="00704065" w:rsidP="00355C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</w:t>
            </w:r>
          </w:p>
        </w:tc>
        <w:tc>
          <w:tcPr>
            <w:tcW w:w="992" w:type="dxa"/>
          </w:tcPr>
          <w:p w:rsidR="00704065" w:rsidRPr="0038331A" w:rsidRDefault="00704065" w:rsidP="00355C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</w:t>
            </w:r>
          </w:p>
        </w:tc>
        <w:tc>
          <w:tcPr>
            <w:tcW w:w="653" w:type="dxa"/>
          </w:tcPr>
          <w:p w:rsidR="00704065" w:rsidRPr="0038331A" w:rsidRDefault="00704065" w:rsidP="00355C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654" w:type="dxa"/>
          </w:tcPr>
          <w:p w:rsidR="00704065" w:rsidRPr="0038331A" w:rsidRDefault="00704065" w:rsidP="00355C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653" w:type="dxa"/>
          </w:tcPr>
          <w:p w:rsidR="00704065" w:rsidRPr="0038331A" w:rsidRDefault="00704065" w:rsidP="00355C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654" w:type="dxa"/>
          </w:tcPr>
          <w:p w:rsidR="00704065" w:rsidRPr="0038331A" w:rsidRDefault="00704065" w:rsidP="00355C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30" w:type="dxa"/>
          </w:tcPr>
          <w:p w:rsidR="00704065" w:rsidRPr="0038331A" w:rsidRDefault="00704065" w:rsidP="00355C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704065" w:rsidRPr="0038331A" w:rsidRDefault="00704065" w:rsidP="00355C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  <w:tc>
          <w:tcPr>
            <w:tcW w:w="850" w:type="dxa"/>
          </w:tcPr>
          <w:p w:rsidR="00704065" w:rsidRPr="0038331A" w:rsidRDefault="00704065" w:rsidP="00355C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</w:tr>
    </w:tbl>
    <w:p w:rsidR="00704065" w:rsidRDefault="00704065" w:rsidP="00704065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/>
          <w:sz w:val="28"/>
          <w:szCs w:val="28"/>
        </w:rPr>
      </w:pPr>
    </w:p>
    <w:p w:rsidR="00683B7B" w:rsidRDefault="00683B7B" w:rsidP="00704065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/>
          <w:sz w:val="28"/>
          <w:szCs w:val="28"/>
        </w:rPr>
      </w:pPr>
    </w:p>
    <w:p w:rsidR="00683B7B" w:rsidRDefault="00683B7B" w:rsidP="00704065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/>
          <w:sz w:val="28"/>
          <w:szCs w:val="28"/>
        </w:rPr>
      </w:pPr>
    </w:p>
    <w:p w:rsidR="00704065" w:rsidRDefault="00704065" w:rsidP="00704065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/>
          <w:sz w:val="28"/>
          <w:szCs w:val="28"/>
        </w:rPr>
      </w:pPr>
    </w:p>
    <w:p w:rsidR="00704065" w:rsidRDefault="00704065" w:rsidP="00704065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/>
          <w:sz w:val="28"/>
          <w:szCs w:val="28"/>
        </w:rPr>
      </w:pPr>
    </w:p>
    <w:p w:rsidR="00704065" w:rsidRDefault="00704065" w:rsidP="00704065">
      <w:pPr>
        <w:shd w:val="clear" w:color="auto" w:fill="FFFFFF"/>
        <w:spacing w:after="0" w:line="0" w:lineRule="atLeast"/>
        <w:jc w:val="both"/>
        <w:rPr>
          <w:rFonts w:ascii="Times New Roman" w:hAnsi="Times New Roman"/>
          <w:b/>
          <w:i/>
          <w:sz w:val="28"/>
          <w:szCs w:val="28"/>
        </w:rPr>
      </w:pPr>
      <w:r w:rsidRPr="008F0E9F">
        <w:rPr>
          <w:rFonts w:ascii="Times New Roman" w:hAnsi="Times New Roman"/>
          <w:sz w:val="28"/>
          <w:szCs w:val="28"/>
        </w:rPr>
        <w:t xml:space="preserve"> </w:t>
      </w:r>
      <w:r w:rsidRPr="008A2F69">
        <w:rPr>
          <w:rFonts w:ascii="Times New Roman" w:hAnsi="Times New Roman"/>
          <w:b/>
          <w:i/>
          <w:sz w:val="28"/>
          <w:szCs w:val="28"/>
        </w:rPr>
        <w:t>Результаты ГВЭ2022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8A2F69">
        <w:rPr>
          <w:rFonts w:ascii="Times New Roman" w:hAnsi="Times New Roman"/>
          <w:b/>
          <w:i/>
          <w:sz w:val="28"/>
          <w:szCs w:val="28"/>
        </w:rPr>
        <w:t>г</w:t>
      </w:r>
      <w:r>
        <w:rPr>
          <w:rFonts w:ascii="Times New Roman" w:hAnsi="Times New Roman"/>
          <w:b/>
          <w:i/>
          <w:sz w:val="28"/>
          <w:szCs w:val="28"/>
        </w:rPr>
        <w:t>.</w:t>
      </w:r>
    </w:p>
    <w:tbl>
      <w:tblPr>
        <w:tblStyle w:val="a5"/>
        <w:tblpPr w:leftFromText="180" w:rightFromText="180" w:vertAnchor="text" w:horzAnchor="margin" w:tblpXSpec="center" w:tblpY="251"/>
        <w:tblW w:w="8784" w:type="dxa"/>
        <w:tblLayout w:type="fixed"/>
        <w:tblLook w:val="04A0" w:firstRow="1" w:lastRow="0" w:firstColumn="1" w:lastColumn="0" w:noHBand="0" w:noVBand="1"/>
      </w:tblPr>
      <w:tblGrid>
        <w:gridCol w:w="1809"/>
        <w:gridCol w:w="880"/>
        <w:gridCol w:w="992"/>
        <w:gridCol w:w="653"/>
        <w:gridCol w:w="654"/>
        <w:gridCol w:w="653"/>
        <w:gridCol w:w="654"/>
        <w:gridCol w:w="759"/>
        <w:gridCol w:w="880"/>
        <w:gridCol w:w="850"/>
      </w:tblGrid>
      <w:tr w:rsidR="00704065" w:rsidRPr="00B8445A" w:rsidTr="00355C37">
        <w:trPr>
          <w:trHeight w:val="255"/>
        </w:trPr>
        <w:tc>
          <w:tcPr>
            <w:tcW w:w="1809" w:type="dxa"/>
            <w:vMerge w:val="restart"/>
          </w:tcPr>
          <w:p w:rsidR="00704065" w:rsidRPr="00B8445A" w:rsidRDefault="00704065" w:rsidP="00355C3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8445A">
              <w:rPr>
                <w:rFonts w:ascii="Times New Roman" w:hAnsi="Times New Roman"/>
                <w:b/>
                <w:sz w:val="24"/>
                <w:szCs w:val="24"/>
              </w:rPr>
              <w:t>предмет</w:t>
            </w:r>
          </w:p>
        </w:tc>
        <w:tc>
          <w:tcPr>
            <w:tcW w:w="880" w:type="dxa"/>
            <w:vMerge w:val="restart"/>
          </w:tcPr>
          <w:p w:rsidR="00704065" w:rsidRPr="00B8445A" w:rsidRDefault="00704065" w:rsidP="00355C3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8445A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992" w:type="dxa"/>
            <w:vMerge w:val="restart"/>
          </w:tcPr>
          <w:p w:rsidR="00704065" w:rsidRPr="00B8445A" w:rsidRDefault="00704065" w:rsidP="00355C3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8445A">
              <w:rPr>
                <w:rFonts w:ascii="Times New Roman" w:hAnsi="Times New Roman"/>
                <w:b/>
                <w:sz w:val="24"/>
                <w:szCs w:val="24"/>
              </w:rPr>
              <w:t>писало</w:t>
            </w:r>
          </w:p>
        </w:tc>
        <w:tc>
          <w:tcPr>
            <w:tcW w:w="2614" w:type="dxa"/>
            <w:gridSpan w:val="4"/>
          </w:tcPr>
          <w:p w:rsidR="00704065" w:rsidRPr="00B8445A" w:rsidRDefault="00704065" w:rsidP="00355C3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8445A">
              <w:rPr>
                <w:rFonts w:ascii="Times New Roman" w:hAnsi="Times New Roman"/>
                <w:b/>
                <w:sz w:val="24"/>
                <w:szCs w:val="24"/>
              </w:rPr>
              <w:t>результаты</w:t>
            </w:r>
          </w:p>
        </w:tc>
        <w:tc>
          <w:tcPr>
            <w:tcW w:w="759" w:type="dxa"/>
            <w:vMerge w:val="restart"/>
          </w:tcPr>
          <w:p w:rsidR="00704065" w:rsidRPr="00B8445A" w:rsidRDefault="00704065" w:rsidP="00355C3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8445A">
              <w:rPr>
                <w:rFonts w:ascii="Times New Roman" w:hAnsi="Times New Roman"/>
                <w:b/>
                <w:sz w:val="24"/>
                <w:szCs w:val="24"/>
              </w:rPr>
              <w:t>Ср.</w:t>
            </w:r>
          </w:p>
          <w:p w:rsidR="00704065" w:rsidRPr="00B8445A" w:rsidRDefault="00704065" w:rsidP="00355C3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8445A">
              <w:rPr>
                <w:rFonts w:ascii="Times New Roman" w:hAnsi="Times New Roman"/>
                <w:b/>
                <w:sz w:val="24"/>
                <w:szCs w:val="24"/>
              </w:rPr>
              <w:t>балл</w:t>
            </w:r>
          </w:p>
        </w:tc>
        <w:tc>
          <w:tcPr>
            <w:tcW w:w="880" w:type="dxa"/>
            <w:vMerge w:val="restart"/>
          </w:tcPr>
          <w:p w:rsidR="00704065" w:rsidRPr="00B8445A" w:rsidRDefault="00704065" w:rsidP="00355C3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8445A">
              <w:rPr>
                <w:rFonts w:ascii="Times New Roman" w:hAnsi="Times New Roman"/>
                <w:b/>
                <w:sz w:val="24"/>
                <w:szCs w:val="24"/>
              </w:rPr>
              <w:t>к/</w:t>
            </w:r>
            <w:proofErr w:type="spellStart"/>
            <w:r w:rsidRPr="00B8445A">
              <w:rPr>
                <w:rFonts w:ascii="Times New Roman" w:hAnsi="Times New Roman"/>
                <w:b/>
                <w:sz w:val="24"/>
                <w:szCs w:val="24"/>
              </w:rPr>
              <w:t>зн</w:t>
            </w:r>
            <w:proofErr w:type="spellEnd"/>
          </w:p>
        </w:tc>
        <w:tc>
          <w:tcPr>
            <w:tcW w:w="850" w:type="dxa"/>
            <w:vMerge w:val="restart"/>
          </w:tcPr>
          <w:p w:rsidR="00704065" w:rsidRPr="00B8445A" w:rsidRDefault="00704065" w:rsidP="00355C3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8445A">
              <w:rPr>
                <w:rFonts w:ascii="Times New Roman" w:hAnsi="Times New Roman"/>
                <w:b/>
                <w:sz w:val="24"/>
                <w:szCs w:val="24"/>
              </w:rPr>
              <w:t>успев</w:t>
            </w:r>
          </w:p>
        </w:tc>
      </w:tr>
      <w:tr w:rsidR="00704065" w:rsidRPr="0038331A" w:rsidTr="00355C37">
        <w:trPr>
          <w:trHeight w:val="255"/>
        </w:trPr>
        <w:tc>
          <w:tcPr>
            <w:tcW w:w="1809" w:type="dxa"/>
            <w:vMerge/>
          </w:tcPr>
          <w:p w:rsidR="00704065" w:rsidRPr="0038331A" w:rsidRDefault="00704065" w:rsidP="00355C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0" w:type="dxa"/>
            <w:vMerge/>
          </w:tcPr>
          <w:p w:rsidR="00704065" w:rsidRPr="0038331A" w:rsidRDefault="00704065" w:rsidP="00355C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704065" w:rsidRPr="0038331A" w:rsidRDefault="00704065" w:rsidP="00355C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3" w:type="dxa"/>
          </w:tcPr>
          <w:p w:rsidR="00704065" w:rsidRPr="0038331A" w:rsidRDefault="00704065" w:rsidP="00355C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331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54" w:type="dxa"/>
          </w:tcPr>
          <w:p w:rsidR="00704065" w:rsidRPr="0038331A" w:rsidRDefault="00704065" w:rsidP="00355C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331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53" w:type="dxa"/>
          </w:tcPr>
          <w:p w:rsidR="00704065" w:rsidRPr="0038331A" w:rsidRDefault="00704065" w:rsidP="00355C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331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54" w:type="dxa"/>
          </w:tcPr>
          <w:p w:rsidR="00704065" w:rsidRPr="0038331A" w:rsidRDefault="00704065" w:rsidP="00355C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331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59" w:type="dxa"/>
            <w:vMerge/>
          </w:tcPr>
          <w:p w:rsidR="00704065" w:rsidRPr="0038331A" w:rsidRDefault="00704065" w:rsidP="00355C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0" w:type="dxa"/>
            <w:vMerge/>
          </w:tcPr>
          <w:p w:rsidR="00704065" w:rsidRPr="0038331A" w:rsidRDefault="00704065" w:rsidP="00355C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04065" w:rsidRPr="0038331A" w:rsidRDefault="00704065" w:rsidP="00355C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4065" w:rsidRPr="0038331A" w:rsidTr="00355C37">
        <w:trPr>
          <w:trHeight w:val="255"/>
        </w:trPr>
        <w:tc>
          <w:tcPr>
            <w:tcW w:w="1809" w:type="dxa"/>
          </w:tcPr>
          <w:p w:rsidR="00704065" w:rsidRPr="0038331A" w:rsidRDefault="00704065" w:rsidP="00355C37">
            <w:pPr>
              <w:rPr>
                <w:rFonts w:ascii="Times New Roman" w:hAnsi="Times New Roman"/>
                <w:sz w:val="24"/>
                <w:szCs w:val="24"/>
              </w:rPr>
            </w:pPr>
            <w:r w:rsidRPr="0038331A">
              <w:rPr>
                <w:rFonts w:ascii="Times New Roman" w:hAnsi="Times New Roman"/>
                <w:sz w:val="24"/>
                <w:szCs w:val="24"/>
              </w:rPr>
              <w:t>Русский яз</w:t>
            </w:r>
            <w:r>
              <w:rPr>
                <w:rFonts w:ascii="Times New Roman" w:hAnsi="Times New Roman"/>
                <w:sz w:val="24"/>
                <w:szCs w:val="24"/>
              </w:rPr>
              <w:t>ык</w:t>
            </w:r>
          </w:p>
        </w:tc>
        <w:tc>
          <w:tcPr>
            <w:tcW w:w="880" w:type="dxa"/>
          </w:tcPr>
          <w:p w:rsidR="00704065" w:rsidRPr="0038331A" w:rsidRDefault="00704065" w:rsidP="00355C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704065" w:rsidRPr="0038331A" w:rsidRDefault="00704065" w:rsidP="00355C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53" w:type="dxa"/>
          </w:tcPr>
          <w:p w:rsidR="00704065" w:rsidRPr="0038331A" w:rsidRDefault="00704065" w:rsidP="00355C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54" w:type="dxa"/>
          </w:tcPr>
          <w:p w:rsidR="00704065" w:rsidRPr="0038331A" w:rsidRDefault="00704065" w:rsidP="00355C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</w:tcPr>
          <w:p w:rsidR="00704065" w:rsidRPr="0038331A" w:rsidRDefault="00704065" w:rsidP="00355C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54" w:type="dxa"/>
          </w:tcPr>
          <w:p w:rsidR="00704065" w:rsidRPr="0038331A" w:rsidRDefault="00704065" w:rsidP="00355C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59" w:type="dxa"/>
          </w:tcPr>
          <w:p w:rsidR="00704065" w:rsidRPr="0038331A" w:rsidRDefault="00704065" w:rsidP="00355C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80" w:type="dxa"/>
          </w:tcPr>
          <w:p w:rsidR="00704065" w:rsidRPr="0038331A" w:rsidRDefault="00704065" w:rsidP="00355C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  <w:tc>
          <w:tcPr>
            <w:tcW w:w="850" w:type="dxa"/>
          </w:tcPr>
          <w:p w:rsidR="00704065" w:rsidRPr="0038331A" w:rsidRDefault="00704065" w:rsidP="00355C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</w:tr>
      <w:tr w:rsidR="00704065" w:rsidRPr="0038331A" w:rsidTr="00355C37">
        <w:trPr>
          <w:trHeight w:val="255"/>
        </w:trPr>
        <w:tc>
          <w:tcPr>
            <w:tcW w:w="1809" w:type="dxa"/>
          </w:tcPr>
          <w:p w:rsidR="00704065" w:rsidRPr="0038331A" w:rsidRDefault="00704065" w:rsidP="00355C37">
            <w:pPr>
              <w:rPr>
                <w:rFonts w:ascii="Times New Roman" w:hAnsi="Times New Roman"/>
                <w:sz w:val="24"/>
                <w:szCs w:val="24"/>
              </w:rPr>
            </w:pPr>
            <w:r w:rsidRPr="0038331A">
              <w:rPr>
                <w:rFonts w:ascii="Times New Roman" w:hAnsi="Times New Roman"/>
                <w:sz w:val="24"/>
                <w:szCs w:val="24"/>
              </w:rPr>
              <w:t>Математика</w:t>
            </w:r>
          </w:p>
        </w:tc>
        <w:tc>
          <w:tcPr>
            <w:tcW w:w="880" w:type="dxa"/>
          </w:tcPr>
          <w:p w:rsidR="00704065" w:rsidRPr="0038331A" w:rsidRDefault="00704065" w:rsidP="00355C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704065" w:rsidRPr="0038331A" w:rsidRDefault="00704065" w:rsidP="00355C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53" w:type="dxa"/>
          </w:tcPr>
          <w:p w:rsidR="00704065" w:rsidRPr="0038331A" w:rsidRDefault="00704065" w:rsidP="00355C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54" w:type="dxa"/>
          </w:tcPr>
          <w:p w:rsidR="00704065" w:rsidRPr="0038331A" w:rsidRDefault="00704065" w:rsidP="00355C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</w:tcPr>
          <w:p w:rsidR="00704065" w:rsidRPr="0038331A" w:rsidRDefault="00704065" w:rsidP="00355C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54" w:type="dxa"/>
          </w:tcPr>
          <w:p w:rsidR="00704065" w:rsidRPr="0038331A" w:rsidRDefault="00704065" w:rsidP="00355C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59" w:type="dxa"/>
          </w:tcPr>
          <w:p w:rsidR="00704065" w:rsidRPr="0038331A" w:rsidRDefault="00704065" w:rsidP="00355C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80" w:type="dxa"/>
          </w:tcPr>
          <w:p w:rsidR="00704065" w:rsidRPr="0038331A" w:rsidRDefault="00704065" w:rsidP="00355C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50" w:type="dxa"/>
          </w:tcPr>
          <w:p w:rsidR="00704065" w:rsidRPr="0038331A" w:rsidRDefault="00704065" w:rsidP="00355C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</w:tr>
    </w:tbl>
    <w:p w:rsidR="00704065" w:rsidRDefault="00704065" w:rsidP="00704065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/>
          <w:sz w:val="28"/>
          <w:szCs w:val="28"/>
        </w:rPr>
      </w:pPr>
    </w:p>
    <w:p w:rsidR="00704065" w:rsidRDefault="00704065" w:rsidP="00704065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704065" w:rsidRDefault="00704065" w:rsidP="00704065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704065" w:rsidRDefault="00704065" w:rsidP="00704065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704065" w:rsidRDefault="00704065" w:rsidP="00704065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704065" w:rsidRPr="008F0E9F" w:rsidRDefault="00704065" w:rsidP="00704065">
      <w:pPr>
        <w:shd w:val="clear" w:color="auto" w:fill="FFFFFF"/>
        <w:spacing w:after="0" w:line="0" w:lineRule="atLeast"/>
        <w:jc w:val="both"/>
        <w:rPr>
          <w:rFonts w:ascii="Times New Roman" w:hAnsi="Times New Roman"/>
          <w:b/>
          <w:sz w:val="28"/>
          <w:szCs w:val="28"/>
        </w:rPr>
      </w:pPr>
      <w:r w:rsidRPr="008F0E9F">
        <w:rPr>
          <w:rFonts w:ascii="Times New Roman" w:hAnsi="Times New Roman"/>
          <w:b/>
          <w:bCs/>
          <w:i/>
          <w:iCs/>
          <w:sz w:val="28"/>
          <w:szCs w:val="28"/>
        </w:rPr>
        <w:t>Результаты ОГЭ 202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2 </w:t>
      </w:r>
      <w:r w:rsidRPr="008F0E9F">
        <w:rPr>
          <w:rFonts w:ascii="Times New Roman" w:hAnsi="Times New Roman"/>
          <w:b/>
          <w:bCs/>
          <w:i/>
          <w:iCs/>
          <w:sz w:val="28"/>
          <w:szCs w:val="28"/>
        </w:rPr>
        <w:t xml:space="preserve">г  </w:t>
      </w:r>
      <w:r>
        <w:rPr>
          <w:rFonts w:ascii="Times New Roman" w:hAnsi="Times New Roman"/>
          <w:b/>
          <w:sz w:val="28"/>
          <w:szCs w:val="28"/>
        </w:rPr>
        <w:t xml:space="preserve"> р</w:t>
      </w:r>
      <w:r w:rsidRPr="008F0E9F">
        <w:rPr>
          <w:rFonts w:ascii="Times New Roman" w:hAnsi="Times New Roman"/>
          <w:b/>
          <w:sz w:val="28"/>
          <w:szCs w:val="28"/>
        </w:rPr>
        <w:t>усский язык</w:t>
      </w:r>
      <w:r>
        <w:rPr>
          <w:rFonts w:ascii="Times New Roman" w:hAnsi="Times New Roman"/>
          <w:b/>
          <w:sz w:val="28"/>
          <w:szCs w:val="28"/>
        </w:rPr>
        <w:t xml:space="preserve"> в разрезе каждого ОО</w:t>
      </w:r>
    </w:p>
    <w:tbl>
      <w:tblPr>
        <w:tblStyle w:val="a5"/>
        <w:tblpPr w:leftFromText="180" w:rightFromText="180" w:vertAnchor="text" w:horzAnchor="margin" w:tblpXSpec="center" w:tblpY="251"/>
        <w:tblW w:w="9747" w:type="dxa"/>
        <w:tblLayout w:type="fixed"/>
        <w:tblLook w:val="04A0" w:firstRow="1" w:lastRow="0" w:firstColumn="1" w:lastColumn="0" w:noHBand="0" w:noVBand="1"/>
      </w:tblPr>
      <w:tblGrid>
        <w:gridCol w:w="2235"/>
        <w:gridCol w:w="885"/>
        <w:gridCol w:w="1128"/>
        <w:gridCol w:w="653"/>
        <w:gridCol w:w="654"/>
        <w:gridCol w:w="653"/>
        <w:gridCol w:w="654"/>
        <w:gridCol w:w="930"/>
        <w:gridCol w:w="821"/>
        <w:gridCol w:w="1134"/>
      </w:tblGrid>
      <w:tr w:rsidR="00704065" w:rsidRPr="008F0E9F" w:rsidTr="00355C37">
        <w:trPr>
          <w:trHeight w:val="255"/>
        </w:trPr>
        <w:tc>
          <w:tcPr>
            <w:tcW w:w="2235" w:type="dxa"/>
            <w:vMerge w:val="restart"/>
          </w:tcPr>
          <w:p w:rsidR="00704065" w:rsidRPr="0016471B" w:rsidRDefault="00704065" w:rsidP="00355C3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6471B">
              <w:rPr>
                <w:rFonts w:ascii="Times New Roman" w:hAnsi="Times New Roman"/>
                <w:b/>
                <w:sz w:val="28"/>
                <w:szCs w:val="28"/>
              </w:rPr>
              <w:t>предмет</w:t>
            </w:r>
          </w:p>
        </w:tc>
        <w:tc>
          <w:tcPr>
            <w:tcW w:w="885" w:type="dxa"/>
            <w:vMerge w:val="restart"/>
          </w:tcPr>
          <w:p w:rsidR="00704065" w:rsidRPr="0016471B" w:rsidRDefault="00704065" w:rsidP="00355C3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6471B">
              <w:rPr>
                <w:rFonts w:ascii="Times New Roman" w:hAnsi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1128" w:type="dxa"/>
            <w:vMerge w:val="restart"/>
          </w:tcPr>
          <w:p w:rsidR="00704065" w:rsidRPr="0016471B" w:rsidRDefault="00704065" w:rsidP="00355C3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6471B">
              <w:rPr>
                <w:rFonts w:ascii="Times New Roman" w:hAnsi="Times New Roman"/>
                <w:b/>
                <w:sz w:val="28"/>
                <w:szCs w:val="28"/>
              </w:rPr>
              <w:t>писало</w:t>
            </w:r>
          </w:p>
        </w:tc>
        <w:tc>
          <w:tcPr>
            <w:tcW w:w="2614" w:type="dxa"/>
            <w:gridSpan w:val="4"/>
          </w:tcPr>
          <w:p w:rsidR="00704065" w:rsidRPr="0016471B" w:rsidRDefault="00704065" w:rsidP="00355C3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6471B">
              <w:rPr>
                <w:rFonts w:ascii="Times New Roman" w:hAnsi="Times New Roman"/>
                <w:b/>
                <w:sz w:val="28"/>
                <w:szCs w:val="28"/>
              </w:rPr>
              <w:t>результаты</w:t>
            </w:r>
          </w:p>
        </w:tc>
        <w:tc>
          <w:tcPr>
            <w:tcW w:w="930" w:type="dxa"/>
            <w:vMerge w:val="restart"/>
          </w:tcPr>
          <w:p w:rsidR="00704065" w:rsidRPr="0016471B" w:rsidRDefault="00704065" w:rsidP="00355C3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6471B">
              <w:rPr>
                <w:rFonts w:ascii="Times New Roman" w:hAnsi="Times New Roman"/>
                <w:b/>
                <w:sz w:val="28"/>
                <w:szCs w:val="28"/>
              </w:rPr>
              <w:t>Ср.</w:t>
            </w:r>
          </w:p>
          <w:p w:rsidR="00704065" w:rsidRPr="0016471B" w:rsidRDefault="00704065" w:rsidP="00355C3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6471B">
              <w:rPr>
                <w:rFonts w:ascii="Times New Roman" w:hAnsi="Times New Roman"/>
                <w:b/>
                <w:sz w:val="28"/>
                <w:szCs w:val="28"/>
              </w:rPr>
              <w:t>балл</w:t>
            </w:r>
          </w:p>
        </w:tc>
        <w:tc>
          <w:tcPr>
            <w:tcW w:w="821" w:type="dxa"/>
            <w:vMerge w:val="restart"/>
          </w:tcPr>
          <w:p w:rsidR="00704065" w:rsidRPr="0016471B" w:rsidRDefault="00704065" w:rsidP="00355C3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6471B">
              <w:rPr>
                <w:rFonts w:ascii="Times New Roman" w:hAnsi="Times New Roman"/>
                <w:b/>
                <w:sz w:val="28"/>
                <w:szCs w:val="28"/>
              </w:rPr>
              <w:t>к/</w:t>
            </w:r>
            <w:proofErr w:type="spellStart"/>
            <w:r w:rsidRPr="0016471B">
              <w:rPr>
                <w:rFonts w:ascii="Times New Roman" w:hAnsi="Times New Roman"/>
                <w:b/>
                <w:sz w:val="28"/>
                <w:szCs w:val="28"/>
              </w:rPr>
              <w:t>зн</w:t>
            </w:r>
            <w:proofErr w:type="spellEnd"/>
          </w:p>
        </w:tc>
        <w:tc>
          <w:tcPr>
            <w:tcW w:w="1134" w:type="dxa"/>
            <w:vMerge w:val="restart"/>
          </w:tcPr>
          <w:p w:rsidR="00704065" w:rsidRPr="0016471B" w:rsidRDefault="00704065" w:rsidP="00355C3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6471B">
              <w:rPr>
                <w:rFonts w:ascii="Times New Roman" w:hAnsi="Times New Roman"/>
                <w:b/>
                <w:sz w:val="28"/>
                <w:szCs w:val="28"/>
              </w:rPr>
              <w:t>успев</w:t>
            </w:r>
          </w:p>
        </w:tc>
      </w:tr>
      <w:tr w:rsidR="00704065" w:rsidRPr="008F0E9F" w:rsidTr="00355C37">
        <w:trPr>
          <w:trHeight w:val="255"/>
        </w:trPr>
        <w:tc>
          <w:tcPr>
            <w:tcW w:w="2235" w:type="dxa"/>
            <w:vMerge/>
          </w:tcPr>
          <w:p w:rsidR="00704065" w:rsidRPr="008F0E9F" w:rsidRDefault="00704065" w:rsidP="00355C3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85" w:type="dxa"/>
            <w:vMerge/>
          </w:tcPr>
          <w:p w:rsidR="00704065" w:rsidRPr="008F0E9F" w:rsidRDefault="00704065" w:rsidP="00355C3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28" w:type="dxa"/>
            <w:vMerge/>
          </w:tcPr>
          <w:p w:rsidR="00704065" w:rsidRPr="008F0E9F" w:rsidRDefault="00704065" w:rsidP="00355C3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3" w:type="dxa"/>
          </w:tcPr>
          <w:p w:rsidR="00704065" w:rsidRPr="00EC2D16" w:rsidRDefault="00704065" w:rsidP="00355C3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C2D16"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654" w:type="dxa"/>
          </w:tcPr>
          <w:p w:rsidR="00704065" w:rsidRPr="00EC2D16" w:rsidRDefault="00704065" w:rsidP="00355C3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C2D16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653" w:type="dxa"/>
          </w:tcPr>
          <w:p w:rsidR="00704065" w:rsidRPr="00EC2D16" w:rsidRDefault="00704065" w:rsidP="00355C3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C2D16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654" w:type="dxa"/>
          </w:tcPr>
          <w:p w:rsidR="00704065" w:rsidRPr="00EC2D16" w:rsidRDefault="00704065" w:rsidP="00355C3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C2D16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930" w:type="dxa"/>
            <w:vMerge/>
          </w:tcPr>
          <w:p w:rsidR="00704065" w:rsidRPr="008F0E9F" w:rsidRDefault="00704065" w:rsidP="00355C3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21" w:type="dxa"/>
            <w:vMerge/>
          </w:tcPr>
          <w:p w:rsidR="00704065" w:rsidRPr="008F0E9F" w:rsidRDefault="00704065" w:rsidP="00355C3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704065" w:rsidRPr="008F0E9F" w:rsidRDefault="00704065" w:rsidP="00355C3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04065" w:rsidRPr="008F0E9F" w:rsidTr="00355C37">
        <w:trPr>
          <w:trHeight w:val="255"/>
        </w:trPr>
        <w:tc>
          <w:tcPr>
            <w:tcW w:w="2235" w:type="dxa"/>
          </w:tcPr>
          <w:p w:rsidR="00704065" w:rsidRPr="008F0E9F" w:rsidRDefault="00704065" w:rsidP="00355C37">
            <w:pPr>
              <w:rPr>
                <w:rFonts w:ascii="Times New Roman" w:hAnsi="Times New Roman"/>
                <w:sz w:val="28"/>
                <w:szCs w:val="28"/>
              </w:rPr>
            </w:pPr>
            <w:r w:rsidRPr="008F0E9F">
              <w:rPr>
                <w:rFonts w:ascii="Times New Roman" w:hAnsi="Times New Roman"/>
                <w:sz w:val="28"/>
                <w:szCs w:val="28"/>
              </w:rPr>
              <w:t>МКОУ СОШ№1</w:t>
            </w:r>
          </w:p>
        </w:tc>
        <w:tc>
          <w:tcPr>
            <w:tcW w:w="885" w:type="dxa"/>
          </w:tcPr>
          <w:p w:rsidR="00704065" w:rsidRPr="008F0E9F" w:rsidRDefault="00704065" w:rsidP="00355C3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</w:t>
            </w:r>
          </w:p>
        </w:tc>
        <w:tc>
          <w:tcPr>
            <w:tcW w:w="1128" w:type="dxa"/>
          </w:tcPr>
          <w:p w:rsidR="00704065" w:rsidRPr="008F0E9F" w:rsidRDefault="00704065" w:rsidP="00355C3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</w:t>
            </w:r>
          </w:p>
        </w:tc>
        <w:tc>
          <w:tcPr>
            <w:tcW w:w="653" w:type="dxa"/>
          </w:tcPr>
          <w:p w:rsidR="00704065" w:rsidRPr="008F0E9F" w:rsidRDefault="00704065" w:rsidP="00355C3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654" w:type="dxa"/>
          </w:tcPr>
          <w:p w:rsidR="00704065" w:rsidRPr="008F0E9F" w:rsidRDefault="00704065" w:rsidP="00355C3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653" w:type="dxa"/>
          </w:tcPr>
          <w:p w:rsidR="00704065" w:rsidRPr="008F0E9F" w:rsidRDefault="00704065" w:rsidP="00355C3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654" w:type="dxa"/>
          </w:tcPr>
          <w:p w:rsidR="00704065" w:rsidRPr="008F0E9F" w:rsidRDefault="00704065" w:rsidP="00355C3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30" w:type="dxa"/>
          </w:tcPr>
          <w:p w:rsidR="00704065" w:rsidRPr="008F0E9F" w:rsidRDefault="00704065" w:rsidP="00355C3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3,7</w:t>
            </w:r>
          </w:p>
        </w:tc>
        <w:tc>
          <w:tcPr>
            <w:tcW w:w="821" w:type="dxa"/>
          </w:tcPr>
          <w:p w:rsidR="00704065" w:rsidRPr="008F0E9F" w:rsidRDefault="00704065" w:rsidP="00355C3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</w:t>
            </w:r>
          </w:p>
        </w:tc>
        <w:tc>
          <w:tcPr>
            <w:tcW w:w="1134" w:type="dxa"/>
          </w:tcPr>
          <w:p w:rsidR="00704065" w:rsidRPr="008F0E9F" w:rsidRDefault="00704065" w:rsidP="00355C3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96</w:t>
            </w:r>
          </w:p>
        </w:tc>
      </w:tr>
      <w:tr w:rsidR="00704065" w:rsidRPr="008F0E9F" w:rsidTr="00355C37">
        <w:trPr>
          <w:trHeight w:val="255"/>
        </w:trPr>
        <w:tc>
          <w:tcPr>
            <w:tcW w:w="2235" w:type="dxa"/>
          </w:tcPr>
          <w:p w:rsidR="00704065" w:rsidRPr="008F0E9F" w:rsidRDefault="00704065" w:rsidP="00355C37">
            <w:pPr>
              <w:rPr>
                <w:rFonts w:ascii="Times New Roman" w:hAnsi="Times New Roman"/>
                <w:sz w:val="28"/>
                <w:szCs w:val="28"/>
              </w:rPr>
            </w:pPr>
            <w:r w:rsidRPr="008F0E9F">
              <w:rPr>
                <w:rFonts w:ascii="Times New Roman" w:hAnsi="Times New Roman"/>
                <w:sz w:val="28"/>
                <w:szCs w:val="28"/>
              </w:rPr>
              <w:t>МКОУ СОШ№2</w:t>
            </w:r>
          </w:p>
        </w:tc>
        <w:tc>
          <w:tcPr>
            <w:tcW w:w="885" w:type="dxa"/>
          </w:tcPr>
          <w:p w:rsidR="00704065" w:rsidRPr="008F0E9F" w:rsidRDefault="00704065" w:rsidP="00355C3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  <w:tc>
          <w:tcPr>
            <w:tcW w:w="1128" w:type="dxa"/>
          </w:tcPr>
          <w:p w:rsidR="00704065" w:rsidRPr="008F0E9F" w:rsidRDefault="00704065" w:rsidP="00355C3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  <w:tc>
          <w:tcPr>
            <w:tcW w:w="653" w:type="dxa"/>
          </w:tcPr>
          <w:p w:rsidR="00704065" w:rsidRPr="008F0E9F" w:rsidRDefault="00704065" w:rsidP="00355C3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54" w:type="dxa"/>
          </w:tcPr>
          <w:p w:rsidR="00704065" w:rsidRPr="008F0E9F" w:rsidRDefault="00704065" w:rsidP="00355C3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653" w:type="dxa"/>
          </w:tcPr>
          <w:p w:rsidR="00704065" w:rsidRPr="008F0E9F" w:rsidRDefault="00704065" w:rsidP="00355C3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54" w:type="dxa"/>
          </w:tcPr>
          <w:p w:rsidR="00704065" w:rsidRPr="008F0E9F" w:rsidRDefault="00704065" w:rsidP="00355C3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30" w:type="dxa"/>
          </w:tcPr>
          <w:p w:rsidR="00704065" w:rsidRPr="008F0E9F" w:rsidRDefault="00704065" w:rsidP="00355C3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821" w:type="dxa"/>
          </w:tcPr>
          <w:p w:rsidR="00704065" w:rsidRPr="008F0E9F" w:rsidRDefault="00704065" w:rsidP="00355C3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79</w:t>
            </w:r>
          </w:p>
        </w:tc>
        <w:tc>
          <w:tcPr>
            <w:tcW w:w="1134" w:type="dxa"/>
          </w:tcPr>
          <w:p w:rsidR="00704065" w:rsidRPr="008F0E9F" w:rsidRDefault="00704065" w:rsidP="00355C3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704065" w:rsidRPr="008F0E9F" w:rsidTr="00355C37">
        <w:trPr>
          <w:trHeight w:val="255"/>
        </w:trPr>
        <w:tc>
          <w:tcPr>
            <w:tcW w:w="2235" w:type="dxa"/>
          </w:tcPr>
          <w:p w:rsidR="00704065" w:rsidRPr="008F0E9F" w:rsidRDefault="00704065" w:rsidP="00355C37">
            <w:pPr>
              <w:rPr>
                <w:rFonts w:ascii="Times New Roman" w:hAnsi="Times New Roman"/>
                <w:sz w:val="28"/>
                <w:szCs w:val="28"/>
              </w:rPr>
            </w:pPr>
            <w:r w:rsidRPr="008F0E9F">
              <w:rPr>
                <w:rFonts w:ascii="Times New Roman" w:hAnsi="Times New Roman"/>
                <w:sz w:val="28"/>
                <w:szCs w:val="28"/>
              </w:rPr>
              <w:t>МКОУ СОШ№3</w:t>
            </w:r>
          </w:p>
        </w:tc>
        <w:tc>
          <w:tcPr>
            <w:tcW w:w="885" w:type="dxa"/>
          </w:tcPr>
          <w:p w:rsidR="00704065" w:rsidRPr="008F0E9F" w:rsidRDefault="00704065" w:rsidP="00355C3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128" w:type="dxa"/>
          </w:tcPr>
          <w:p w:rsidR="00704065" w:rsidRPr="008F0E9F" w:rsidRDefault="00704065" w:rsidP="00355C3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53" w:type="dxa"/>
          </w:tcPr>
          <w:p w:rsidR="00704065" w:rsidRPr="008F0E9F" w:rsidRDefault="00704065" w:rsidP="00355C3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54" w:type="dxa"/>
          </w:tcPr>
          <w:p w:rsidR="00704065" w:rsidRPr="008F0E9F" w:rsidRDefault="00704065" w:rsidP="00355C3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53" w:type="dxa"/>
          </w:tcPr>
          <w:p w:rsidR="00704065" w:rsidRPr="008F0E9F" w:rsidRDefault="00704065" w:rsidP="00355C3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654" w:type="dxa"/>
          </w:tcPr>
          <w:p w:rsidR="00704065" w:rsidRPr="008F0E9F" w:rsidRDefault="00704065" w:rsidP="00355C3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0E9F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30" w:type="dxa"/>
          </w:tcPr>
          <w:p w:rsidR="00704065" w:rsidRPr="008F0E9F" w:rsidRDefault="00704065" w:rsidP="00355C3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4,7</w:t>
            </w:r>
          </w:p>
        </w:tc>
        <w:tc>
          <w:tcPr>
            <w:tcW w:w="821" w:type="dxa"/>
          </w:tcPr>
          <w:p w:rsidR="00704065" w:rsidRPr="008F0E9F" w:rsidRDefault="00704065" w:rsidP="00355C3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134" w:type="dxa"/>
          </w:tcPr>
          <w:p w:rsidR="00704065" w:rsidRPr="008F0E9F" w:rsidRDefault="00704065" w:rsidP="00355C3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0E9F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704065" w:rsidRPr="008F0E9F" w:rsidTr="00355C37">
        <w:trPr>
          <w:trHeight w:val="255"/>
        </w:trPr>
        <w:tc>
          <w:tcPr>
            <w:tcW w:w="2235" w:type="dxa"/>
          </w:tcPr>
          <w:p w:rsidR="00704065" w:rsidRPr="008F0E9F" w:rsidRDefault="00704065" w:rsidP="00355C37">
            <w:pPr>
              <w:rPr>
                <w:rFonts w:ascii="Times New Roman" w:hAnsi="Times New Roman"/>
                <w:sz w:val="28"/>
                <w:szCs w:val="28"/>
              </w:rPr>
            </w:pPr>
            <w:r w:rsidRPr="008F0E9F">
              <w:rPr>
                <w:rFonts w:ascii="Times New Roman" w:hAnsi="Times New Roman"/>
                <w:sz w:val="28"/>
                <w:szCs w:val="28"/>
              </w:rPr>
              <w:t>МКОУ СОШ№4</w:t>
            </w:r>
          </w:p>
        </w:tc>
        <w:tc>
          <w:tcPr>
            <w:tcW w:w="885" w:type="dxa"/>
          </w:tcPr>
          <w:p w:rsidR="00704065" w:rsidRPr="008F0E9F" w:rsidRDefault="00704065" w:rsidP="00355C3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56</w:t>
            </w:r>
          </w:p>
        </w:tc>
        <w:tc>
          <w:tcPr>
            <w:tcW w:w="1128" w:type="dxa"/>
          </w:tcPr>
          <w:p w:rsidR="00704065" w:rsidRPr="008F0E9F" w:rsidRDefault="00704065" w:rsidP="00355C3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56</w:t>
            </w:r>
          </w:p>
        </w:tc>
        <w:tc>
          <w:tcPr>
            <w:tcW w:w="653" w:type="dxa"/>
          </w:tcPr>
          <w:p w:rsidR="00704065" w:rsidRPr="008F0E9F" w:rsidRDefault="00704065" w:rsidP="00355C3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654" w:type="dxa"/>
          </w:tcPr>
          <w:p w:rsidR="00704065" w:rsidRPr="008F0E9F" w:rsidRDefault="00704065" w:rsidP="00355C3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0E9F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653" w:type="dxa"/>
          </w:tcPr>
          <w:p w:rsidR="00704065" w:rsidRPr="008F0E9F" w:rsidRDefault="00704065" w:rsidP="00355C3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654" w:type="dxa"/>
          </w:tcPr>
          <w:p w:rsidR="00704065" w:rsidRPr="008F0E9F" w:rsidRDefault="00704065" w:rsidP="00355C3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930" w:type="dxa"/>
          </w:tcPr>
          <w:p w:rsidR="00704065" w:rsidRPr="008F0E9F" w:rsidRDefault="00704065" w:rsidP="00355C3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3,8</w:t>
            </w:r>
          </w:p>
        </w:tc>
        <w:tc>
          <w:tcPr>
            <w:tcW w:w="821" w:type="dxa"/>
          </w:tcPr>
          <w:p w:rsidR="00704065" w:rsidRPr="008F0E9F" w:rsidRDefault="00704065" w:rsidP="00355C3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59</w:t>
            </w:r>
          </w:p>
        </w:tc>
        <w:tc>
          <w:tcPr>
            <w:tcW w:w="1134" w:type="dxa"/>
          </w:tcPr>
          <w:p w:rsidR="00704065" w:rsidRPr="008F0E9F" w:rsidRDefault="00704065" w:rsidP="00355C3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89</w:t>
            </w:r>
          </w:p>
        </w:tc>
      </w:tr>
      <w:tr w:rsidR="00704065" w:rsidRPr="008F0E9F" w:rsidTr="00355C37">
        <w:trPr>
          <w:trHeight w:val="255"/>
        </w:trPr>
        <w:tc>
          <w:tcPr>
            <w:tcW w:w="2235" w:type="dxa"/>
          </w:tcPr>
          <w:p w:rsidR="00704065" w:rsidRPr="008F0E9F" w:rsidRDefault="00704065" w:rsidP="00355C37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8F0E9F">
              <w:rPr>
                <w:rFonts w:ascii="Times New Roman" w:hAnsi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885" w:type="dxa"/>
          </w:tcPr>
          <w:p w:rsidR="00704065" w:rsidRPr="008F0E9F" w:rsidRDefault="00704065" w:rsidP="00355C3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135</w:t>
            </w:r>
          </w:p>
        </w:tc>
        <w:tc>
          <w:tcPr>
            <w:tcW w:w="1128" w:type="dxa"/>
          </w:tcPr>
          <w:p w:rsidR="00704065" w:rsidRPr="008F0E9F" w:rsidRDefault="00704065" w:rsidP="00355C3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135</w:t>
            </w:r>
          </w:p>
        </w:tc>
        <w:tc>
          <w:tcPr>
            <w:tcW w:w="653" w:type="dxa"/>
          </w:tcPr>
          <w:p w:rsidR="00704065" w:rsidRPr="008F0E9F" w:rsidRDefault="00704065" w:rsidP="00355C3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41</w:t>
            </w:r>
          </w:p>
        </w:tc>
        <w:tc>
          <w:tcPr>
            <w:tcW w:w="654" w:type="dxa"/>
          </w:tcPr>
          <w:p w:rsidR="00704065" w:rsidRPr="008F0E9F" w:rsidRDefault="00704065" w:rsidP="00355C3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F0E9F">
              <w:rPr>
                <w:rFonts w:ascii="Times New Roman" w:hAnsi="Times New Roman"/>
                <w:b/>
                <w:sz w:val="28"/>
                <w:szCs w:val="28"/>
              </w:rPr>
              <w:t>43</w:t>
            </w:r>
          </w:p>
        </w:tc>
        <w:tc>
          <w:tcPr>
            <w:tcW w:w="653" w:type="dxa"/>
          </w:tcPr>
          <w:p w:rsidR="00704065" w:rsidRPr="008F0E9F" w:rsidRDefault="00704065" w:rsidP="00355C3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41</w:t>
            </w:r>
          </w:p>
        </w:tc>
        <w:tc>
          <w:tcPr>
            <w:tcW w:w="654" w:type="dxa"/>
          </w:tcPr>
          <w:p w:rsidR="00704065" w:rsidRPr="008F0E9F" w:rsidRDefault="00704065" w:rsidP="00355C3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  <w:tc>
          <w:tcPr>
            <w:tcW w:w="930" w:type="dxa"/>
          </w:tcPr>
          <w:p w:rsidR="00704065" w:rsidRPr="008F0E9F" w:rsidRDefault="00704065" w:rsidP="00355C3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F0E9F">
              <w:rPr>
                <w:rFonts w:ascii="Times New Roman" w:hAnsi="Times New Roman"/>
                <w:b/>
                <w:sz w:val="28"/>
                <w:szCs w:val="28"/>
              </w:rPr>
              <w:t>3,8</w:t>
            </w:r>
          </w:p>
        </w:tc>
        <w:tc>
          <w:tcPr>
            <w:tcW w:w="821" w:type="dxa"/>
          </w:tcPr>
          <w:p w:rsidR="00704065" w:rsidRPr="008F0E9F" w:rsidRDefault="00704065" w:rsidP="00355C3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F0E9F">
              <w:rPr>
                <w:rFonts w:ascii="Times New Roman" w:hAnsi="Times New Roman"/>
                <w:b/>
                <w:sz w:val="28"/>
                <w:szCs w:val="28"/>
              </w:rPr>
              <w:t>6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704065" w:rsidRPr="008F0E9F" w:rsidRDefault="00704065" w:rsidP="00355C3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F0E9F">
              <w:rPr>
                <w:rFonts w:ascii="Times New Roman" w:hAnsi="Times New Roman"/>
                <w:b/>
                <w:sz w:val="28"/>
                <w:szCs w:val="28"/>
              </w:rPr>
              <w:t>9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</w:tbl>
    <w:p w:rsidR="00704065" w:rsidRPr="008F0E9F" w:rsidRDefault="00704065" w:rsidP="00704065">
      <w:pPr>
        <w:spacing w:after="0" w:line="0" w:lineRule="atLeast"/>
        <w:rPr>
          <w:rFonts w:ascii="Times New Roman" w:hAnsi="Times New Roman"/>
          <w:b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190500</wp:posOffset>
            </wp:positionH>
            <wp:positionV relativeFrom="paragraph">
              <wp:posOffset>2842260</wp:posOffset>
            </wp:positionV>
            <wp:extent cx="6269355" cy="3589020"/>
            <wp:effectExtent l="0" t="0" r="0" b="0"/>
            <wp:wrapSquare wrapText="righ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9355" cy="3589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F0E9F">
        <w:rPr>
          <w:rFonts w:ascii="Times New Roman" w:hAnsi="Times New Roman"/>
          <w:b/>
          <w:bCs/>
          <w:i/>
          <w:iCs/>
          <w:sz w:val="28"/>
          <w:szCs w:val="28"/>
        </w:rPr>
        <w:t>Результаты ОГЭ 202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2 </w:t>
      </w:r>
      <w:r w:rsidRPr="008F0E9F">
        <w:rPr>
          <w:rFonts w:ascii="Times New Roman" w:hAnsi="Times New Roman"/>
          <w:b/>
          <w:bCs/>
          <w:i/>
          <w:iCs/>
          <w:sz w:val="28"/>
          <w:szCs w:val="28"/>
        </w:rPr>
        <w:t xml:space="preserve">г </w:t>
      </w:r>
      <w:r>
        <w:rPr>
          <w:rFonts w:ascii="Times New Roman" w:hAnsi="Times New Roman"/>
          <w:b/>
          <w:sz w:val="28"/>
          <w:szCs w:val="28"/>
        </w:rPr>
        <w:t>м</w:t>
      </w:r>
      <w:r w:rsidRPr="008F0E9F">
        <w:rPr>
          <w:rFonts w:ascii="Times New Roman" w:hAnsi="Times New Roman"/>
          <w:b/>
          <w:sz w:val="28"/>
          <w:szCs w:val="28"/>
        </w:rPr>
        <w:t>атематика</w:t>
      </w:r>
      <w:r>
        <w:rPr>
          <w:rFonts w:ascii="Times New Roman" w:hAnsi="Times New Roman"/>
          <w:b/>
          <w:sz w:val="28"/>
          <w:szCs w:val="28"/>
        </w:rPr>
        <w:t xml:space="preserve"> в разрезе каждого ОО</w:t>
      </w:r>
    </w:p>
    <w:tbl>
      <w:tblPr>
        <w:tblStyle w:val="a5"/>
        <w:tblpPr w:leftFromText="180" w:rightFromText="180" w:vertAnchor="text" w:horzAnchor="margin" w:tblpXSpec="center" w:tblpY="251"/>
        <w:tblW w:w="9889" w:type="dxa"/>
        <w:tblLayout w:type="fixed"/>
        <w:tblLook w:val="04A0" w:firstRow="1" w:lastRow="0" w:firstColumn="1" w:lastColumn="0" w:noHBand="0" w:noVBand="1"/>
      </w:tblPr>
      <w:tblGrid>
        <w:gridCol w:w="2376"/>
        <w:gridCol w:w="885"/>
        <w:gridCol w:w="1242"/>
        <w:gridCol w:w="653"/>
        <w:gridCol w:w="654"/>
        <w:gridCol w:w="653"/>
        <w:gridCol w:w="654"/>
        <w:gridCol w:w="930"/>
        <w:gridCol w:w="850"/>
        <w:gridCol w:w="992"/>
      </w:tblGrid>
      <w:tr w:rsidR="00704065" w:rsidRPr="000C482C" w:rsidTr="00355C37">
        <w:trPr>
          <w:trHeight w:val="255"/>
        </w:trPr>
        <w:tc>
          <w:tcPr>
            <w:tcW w:w="2376" w:type="dxa"/>
            <w:vMerge w:val="restart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b/>
              </w:rPr>
            </w:pPr>
            <w:r w:rsidRPr="000C482C">
              <w:rPr>
                <w:rFonts w:ascii="Times New Roman" w:hAnsi="Times New Roman"/>
                <w:b/>
              </w:rPr>
              <w:t>предмет</w:t>
            </w:r>
          </w:p>
        </w:tc>
        <w:tc>
          <w:tcPr>
            <w:tcW w:w="885" w:type="dxa"/>
            <w:vMerge w:val="restart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b/>
              </w:rPr>
            </w:pPr>
            <w:r w:rsidRPr="000C482C"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1242" w:type="dxa"/>
            <w:vMerge w:val="restart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b/>
              </w:rPr>
            </w:pPr>
            <w:r w:rsidRPr="000C482C">
              <w:rPr>
                <w:rFonts w:ascii="Times New Roman" w:hAnsi="Times New Roman"/>
                <w:b/>
              </w:rPr>
              <w:t>писало</w:t>
            </w:r>
          </w:p>
        </w:tc>
        <w:tc>
          <w:tcPr>
            <w:tcW w:w="2614" w:type="dxa"/>
            <w:gridSpan w:val="4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b/>
              </w:rPr>
            </w:pPr>
            <w:r w:rsidRPr="000C482C">
              <w:rPr>
                <w:rFonts w:ascii="Times New Roman" w:hAnsi="Times New Roman"/>
                <w:b/>
              </w:rPr>
              <w:t>результаты</w:t>
            </w:r>
          </w:p>
        </w:tc>
        <w:tc>
          <w:tcPr>
            <w:tcW w:w="930" w:type="dxa"/>
            <w:vMerge w:val="restart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b/>
              </w:rPr>
            </w:pPr>
            <w:r w:rsidRPr="000C482C">
              <w:rPr>
                <w:rFonts w:ascii="Times New Roman" w:hAnsi="Times New Roman"/>
                <w:b/>
              </w:rPr>
              <w:t>Ср.</w:t>
            </w:r>
          </w:p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b/>
              </w:rPr>
            </w:pPr>
            <w:r w:rsidRPr="000C482C">
              <w:rPr>
                <w:rFonts w:ascii="Times New Roman" w:hAnsi="Times New Roman"/>
                <w:b/>
              </w:rPr>
              <w:t>балл</w:t>
            </w:r>
          </w:p>
        </w:tc>
        <w:tc>
          <w:tcPr>
            <w:tcW w:w="850" w:type="dxa"/>
            <w:vMerge w:val="restart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b/>
              </w:rPr>
            </w:pPr>
            <w:r w:rsidRPr="000C482C">
              <w:rPr>
                <w:rFonts w:ascii="Times New Roman" w:hAnsi="Times New Roman"/>
                <w:b/>
              </w:rPr>
              <w:t>к/</w:t>
            </w:r>
            <w:proofErr w:type="spellStart"/>
            <w:r w:rsidRPr="000C482C">
              <w:rPr>
                <w:rFonts w:ascii="Times New Roman" w:hAnsi="Times New Roman"/>
                <w:b/>
              </w:rPr>
              <w:t>зн</w:t>
            </w:r>
            <w:proofErr w:type="spellEnd"/>
          </w:p>
        </w:tc>
        <w:tc>
          <w:tcPr>
            <w:tcW w:w="992" w:type="dxa"/>
            <w:vMerge w:val="restart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b/>
              </w:rPr>
            </w:pPr>
            <w:r w:rsidRPr="000C482C">
              <w:rPr>
                <w:rFonts w:ascii="Times New Roman" w:hAnsi="Times New Roman"/>
                <w:b/>
              </w:rPr>
              <w:t>успев</w:t>
            </w:r>
          </w:p>
        </w:tc>
      </w:tr>
      <w:tr w:rsidR="00704065" w:rsidRPr="000C482C" w:rsidTr="00355C37">
        <w:trPr>
          <w:trHeight w:val="260"/>
        </w:trPr>
        <w:tc>
          <w:tcPr>
            <w:tcW w:w="2376" w:type="dxa"/>
            <w:vMerge/>
          </w:tcPr>
          <w:p w:rsidR="00704065" w:rsidRPr="000C482C" w:rsidRDefault="00704065" w:rsidP="00355C37">
            <w:pPr>
              <w:rPr>
                <w:rFonts w:ascii="Times New Roman" w:hAnsi="Times New Roman"/>
              </w:rPr>
            </w:pPr>
          </w:p>
        </w:tc>
        <w:tc>
          <w:tcPr>
            <w:tcW w:w="885" w:type="dxa"/>
            <w:vMerge/>
          </w:tcPr>
          <w:p w:rsidR="00704065" w:rsidRPr="000C482C" w:rsidRDefault="00704065" w:rsidP="00355C37">
            <w:pPr>
              <w:rPr>
                <w:rFonts w:ascii="Times New Roman" w:hAnsi="Times New Roman"/>
              </w:rPr>
            </w:pPr>
          </w:p>
        </w:tc>
        <w:tc>
          <w:tcPr>
            <w:tcW w:w="1242" w:type="dxa"/>
            <w:vMerge/>
          </w:tcPr>
          <w:p w:rsidR="00704065" w:rsidRPr="000C482C" w:rsidRDefault="00704065" w:rsidP="00355C37">
            <w:pPr>
              <w:rPr>
                <w:rFonts w:ascii="Times New Roman" w:hAnsi="Times New Roman"/>
              </w:rPr>
            </w:pPr>
          </w:p>
        </w:tc>
        <w:tc>
          <w:tcPr>
            <w:tcW w:w="653" w:type="dxa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b/>
              </w:rPr>
            </w:pPr>
            <w:r w:rsidRPr="000C482C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654" w:type="dxa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b/>
              </w:rPr>
            </w:pPr>
            <w:r w:rsidRPr="000C482C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653" w:type="dxa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b/>
              </w:rPr>
            </w:pPr>
            <w:r w:rsidRPr="000C482C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654" w:type="dxa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b/>
              </w:rPr>
            </w:pPr>
            <w:r w:rsidRPr="000C482C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930" w:type="dxa"/>
            <w:vMerge/>
          </w:tcPr>
          <w:p w:rsidR="00704065" w:rsidRPr="000C482C" w:rsidRDefault="00704065" w:rsidP="00355C37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</w:tcPr>
          <w:p w:rsidR="00704065" w:rsidRPr="000C482C" w:rsidRDefault="00704065" w:rsidP="00355C37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</w:tcPr>
          <w:p w:rsidR="00704065" w:rsidRPr="000C482C" w:rsidRDefault="00704065" w:rsidP="00355C37">
            <w:pPr>
              <w:rPr>
                <w:rFonts w:ascii="Times New Roman" w:hAnsi="Times New Roman"/>
              </w:rPr>
            </w:pPr>
          </w:p>
        </w:tc>
      </w:tr>
      <w:tr w:rsidR="00704065" w:rsidRPr="000C482C" w:rsidTr="00355C37">
        <w:trPr>
          <w:trHeight w:val="255"/>
        </w:trPr>
        <w:tc>
          <w:tcPr>
            <w:tcW w:w="2376" w:type="dxa"/>
          </w:tcPr>
          <w:p w:rsidR="00704065" w:rsidRPr="000C482C" w:rsidRDefault="00704065" w:rsidP="00355C37">
            <w:pPr>
              <w:rPr>
                <w:rFonts w:ascii="Times New Roman" w:hAnsi="Times New Roman"/>
              </w:rPr>
            </w:pPr>
            <w:r w:rsidRPr="000C482C">
              <w:rPr>
                <w:rFonts w:ascii="Times New Roman" w:hAnsi="Times New Roman"/>
              </w:rPr>
              <w:t>МКОУ СОШ №1</w:t>
            </w:r>
          </w:p>
        </w:tc>
        <w:tc>
          <w:tcPr>
            <w:tcW w:w="885" w:type="dxa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</w:rPr>
            </w:pPr>
            <w:r w:rsidRPr="000C482C">
              <w:rPr>
                <w:rFonts w:ascii="Times New Roman" w:hAnsi="Times New Roman"/>
              </w:rPr>
              <w:t>48</w:t>
            </w:r>
          </w:p>
        </w:tc>
        <w:tc>
          <w:tcPr>
            <w:tcW w:w="1242" w:type="dxa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</w:rPr>
            </w:pPr>
            <w:r w:rsidRPr="000C482C">
              <w:rPr>
                <w:rFonts w:ascii="Times New Roman" w:hAnsi="Times New Roman"/>
              </w:rPr>
              <w:t>48</w:t>
            </w:r>
          </w:p>
        </w:tc>
        <w:tc>
          <w:tcPr>
            <w:tcW w:w="653" w:type="dxa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</w:rPr>
            </w:pPr>
            <w:r w:rsidRPr="000C482C">
              <w:rPr>
                <w:rFonts w:ascii="Times New Roman" w:hAnsi="Times New Roman"/>
              </w:rPr>
              <w:t>12</w:t>
            </w:r>
          </w:p>
        </w:tc>
        <w:tc>
          <w:tcPr>
            <w:tcW w:w="654" w:type="dxa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</w:rPr>
            </w:pPr>
            <w:r w:rsidRPr="000C482C">
              <w:rPr>
                <w:rFonts w:ascii="Times New Roman" w:hAnsi="Times New Roman"/>
              </w:rPr>
              <w:t>28</w:t>
            </w:r>
          </w:p>
        </w:tc>
        <w:tc>
          <w:tcPr>
            <w:tcW w:w="653" w:type="dxa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</w:rPr>
            </w:pPr>
            <w:r w:rsidRPr="000C482C">
              <w:rPr>
                <w:rFonts w:ascii="Times New Roman" w:hAnsi="Times New Roman"/>
              </w:rPr>
              <w:t>7</w:t>
            </w:r>
          </w:p>
        </w:tc>
        <w:tc>
          <w:tcPr>
            <w:tcW w:w="654" w:type="dxa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</w:rPr>
            </w:pPr>
            <w:r w:rsidRPr="000C482C">
              <w:rPr>
                <w:rFonts w:ascii="Times New Roman" w:hAnsi="Times New Roman"/>
              </w:rPr>
              <w:t>1</w:t>
            </w:r>
          </w:p>
        </w:tc>
        <w:tc>
          <w:tcPr>
            <w:tcW w:w="930" w:type="dxa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</w:rPr>
            </w:pPr>
            <w:r w:rsidRPr="000C482C">
              <w:rPr>
                <w:rFonts w:ascii="Times New Roman" w:hAnsi="Times New Roman"/>
              </w:rPr>
              <w:t>4,1</w:t>
            </w:r>
          </w:p>
        </w:tc>
        <w:tc>
          <w:tcPr>
            <w:tcW w:w="850" w:type="dxa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</w:rPr>
            </w:pPr>
            <w:r w:rsidRPr="000C482C">
              <w:rPr>
                <w:rFonts w:ascii="Times New Roman" w:hAnsi="Times New Roman"/>
              </w:rPr>
              <w:t>83</w:t>
            </w:r>
          </w:p>
        </w:tc>
        <w:tc>
          <w:tcPr>
            <w:tcW w:w="992" w:type="dxa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</w:rPr>
            </w:pPr>
            <w:r w:rsidRPr="000C482C">
              <w:rPr>
                <w:rFonts w:ascii="Times New Roman" w:hAnsi="Times New Roman"/>
              </w:rPr>
              <w:t>98</w:t>
            </w:r>
          </w:p>
        </w:tc>
      </w:tr>
      <w:tr w:rsidR="00704065" w:rsidRPr="000C482C" w:rsidTr="00355C37">
        <w:trPr>
          <w:trHeight w:val="376"/>
        </w:trPr>
        <w:tc>
          <w:tcPr>
            <w:tcW w:w="2376" w:type="dxa"/>
          </w:tcPr>
          <w:p w:rsidR="00704065" w:rsidRPr="000C482C" w:rsidRDefault="00704065" w:rsidP="00355C37">
            <w:pPr>
              <w:rPr>
                <w:rFonts w:ascii="Times New Roman" w:hAnsi="Times New Roman"/>
              </w:rPr>
            </w:pPr>
            <w:r w:rsidRPr="000C482C">
              <w:rPr>
                <w:rFonts w:ascii="Times New Roman" w:hAnsi="Times New Roman"/>
              </w:rPr>
              <w:t>МКОУ СОШ №2</w:t>
            </w:r>
          </w:p>
        </w:tc>
        <w:tc>
          <w:tcPr>
            <w:tcW w:w="885" w:type="dxa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</w:rPr>
            </w:pPr>
            <w:r w:rsidRPr="000C482C">
              <w:rPr>
                <w:rFonts w:ascii="Times New Roman" w:hAnsi="Times New Roman"/>
              </w:rPr>
              <w:t>28</w:t>
            </w:r>
          </w:p>
        </w:tc>
        <w:tc>
          <w:tcPr>
            <w:tcW w:w="1242" w:type="dxa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</w:rPr>
            </w:pPr>
            <w:r w:rsidRPr="000C482C">
              <w:rPr>
                <w:rFonts w:ascii="Times New Roman" w:hAnsi="Times New Roman"/>
              </w:rPr>
              <w:t>28</w:t>
            </w:r>
          </w:p>
        </w:tc>
        <w:tc>
          <w:tcPr>
            <w:tcW w:w="653" w:type="dxa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</w:rPr>
            </w:pPr>
            <w:r w:rsidRPr="000C482C">
              <w:rPr>
                <w:rFonts w:ascii="Times New Roman" w:hAnsi="Times New Roman"/>
              </w:rPr>
              <w:t>5</w:t>
            </w:r>
          </w:p>
        </w:tc>
        <w:tc>
          <w:tcPr>
            <w:tcW w:w="654" w:type="dxa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</w:rPr>
            </w:pPr>
            <w:r w:rsidRPr="000C482C">
              <w:rPr>
                <w:rFonts w:ascii="Times New Roman" w:hAnsi="Times New Roman"/>
              </w:rPr>
              <w:t>20</w:t>
            </w:r>
          </w:p>
        </w:tc>
        <w:tc>
          <w:tcPr>
            <w:tcW w:w="653" w:type="dxa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</w:rPr>
            </w:pPr>
            <w:r w:rsidRPr="000C482C">
              <w:rPr>
                <w:rFonts w:ascii="Times New Roman" w:hAnsi="Times New Roman"/>
              </w:rPr>
              <w:t>3</w:t>
            </w:r>
          </w:p>
        </w:tc>
        <w:tc>
          <w:tcPr>
            <w:tcW w:w="654" w:type="dxa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</w:rPr>
            </w:pPr>
            <w:r w:rsidRPr="000C482C">
              <w:rPr>
                <w:rFonts w:ascii="Times New Roman" w:hAnsi="Times New Roman"/>
              </w:rPr>
              <w:t>0</w:t>
            </w:r>
          </w:p>
        </w:tc>
        <w:tc>
          <w:tcPr>
            <w:tcW w:w="930" w:type="dxa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</w:rPr>
            </w:pPr>
            <w:r w:rsidRPr="000C482C">
              <w:rPr>
                <w:rFonts w:ascii="Times New Roman" w:hAnsi="Times New Roman"/>
              </w:rPr>
              <w:t>4,1</w:t>
            </w:r>
          </w:p>
        </w:tc>
        <w:tc>
          <w:tcPr>
            <w:tcW w:w="850" w:type="dxa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</w:rPr>
            </w:pPr>
            <w:r w:rsidRPr="000C482C">
              <w:rPr>
                <w:rFonts w:ascii="Times New Roman" w:hAnsi="Times New Roman"/>
              </w:rPr>
              <w:t>89</w:t>
            </w:r>
          </w:p>
        </w:tc>
        <w:tc>
          <w:tcPr>
            <w:tcW w:w="992" w:type="dxa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</w:rPr>
            </w:pPr>
            <w:r w:rsidRPr="000C482C">
              <w:rPr>
                <w:rFonts w:ascii="Times New Roman" w:hAnsi="Times New Roman"/>
              </w:rPr>
              <w:t>100</w:t>
            </w:r>
          </w:p>
        </w:tc>
      </w:tr>
      <w:tr w:rsidR="00704065" w:rsidRPr="000C482C" w:rsidTr="00355C37">
        <w:trPr>
          <w:trHeight w:val="255"/>
        </w:trPr>
        <w:tc>
          <w:tcPr>
            <w:tcW w:w="2376" w:type="dxa"/>
          </w:tcPr>
          <w:p w:rsidR="00704065" w:rsidRPr="000C482C" w:rsidRDefault="00704065" w:rsidP="00355C37">
            <w:pPr>
              <w:rPr>
                <w:rFonts w:ascii="Times New Roman" w:hAnsi="Times New Roman"/>
              </w:rPr>
            </w:pPr>
            <w:r w:rsidRPr="000C482C">
              <w:rPr>
                <w:rFonts w:ascii="Times New Roman" w:hAnsi="Times New Roman"/>
              </w:rPr>
              <w:t>МКОУ СОШ №3</w:t>
            </w:r>
          </w:p>
        </w:tc>
        <w:tc>
          <w:tcPr>
            <w:tcW w:w="885" w:type="dxa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</w:rPr>
            </w:pPr>
            <w:r w:rsidRPr="000C482C">
              <w:rPr>
                <w:rFonts w:ascii="Times New Roman" w:hAnsi="Times New Roman"/>
              </w:rPr>
              <w:t>3</w:t>
            </w:r>
          </w:p>
        </w:tc>
        <w:tc>
          <w:tcPr>
            <w:tcW w:w="1242" w:type="dxa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</w:rPr>
            </w:pPr>
            <w:r w:rsidRPr="000C482C">
              <w:rPr>
                <w:rFonts w:ascii="Times New Roman" w:hAnsi="Times New Roman"/>
              </w:rPr>
              <w:t>3</w:t>
            </w:r>
          </w:p>
        </w:tc>
        <w:tc>
          <w:tcPr>
            <w:tcW w:w="653" w:type="dxa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</w:rPr>
            </w:pPr>
            <w:r w:rsidRPr="000C482C">
              <w:rPr>
                <w:rFonts w:ascii="Times New Roman" w:hAnsi="Times New Roman"/>
              </w:rPr>
              <w:t>1</w:t>
            </w:r>
          </w:p>
        </w:tc>
        <w:tc>
          <w:tcPr>
            <w:tcW w:w="654" w:type="dxa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</w:rPr>
            </w:pPr>
            <w:r w:rsidRPr="000C482C">
              <w:rPr>
                <w:rFonts w:ascii="Times New Roman" w:hAnsi="Times New Roman"/>
              </w:rPr>
              <w:t>0</w:t>
            </w:r>
          </w:p>
        </w:tc>
        <w:tc>
          <w:tcPr>
            <w:tcW w:w="653" w:type="dxa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</w:rPr>
            </w:pPr>
            <w:r w:rsidRPr="000C482C">
              <w:rPr>
                <w:rFonts w:ascii="Times New Roman" w:hAnsi="Times New Roman"/>
              </w:rPr>
              <w:t>2</w:t>
            </w:r>
          </w:p>
        </w:tc>
        <w:tc>
          <w:tcPr>
            <w:tcW w:w="654" w:type="dxa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</w:rPr>
            </w:pPr>
            <w:r w:rsidRPr="000C482C">
              <w:rPr>
                <w:rFonts w:ascii="Times New Roman" w:hAnsi="Times New Roman"/>
              </w:rPr>
              <w:t>0</w:t>
            </w:r>
          </w:p>
        </w:tc>
        <w:tc>
          <w:tcPr>
            <w:tcW w:w="930" w:type="dxa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</w:rPr>
            </w:pPr>
            <w:r w:rsidRPr="000C482C">
              <w:rPr>
                <w:rFonts w:ascii="Times New Roman" w:hAnsi="Times New Roman"/>
              </w:rPr>
              <w:t>3,6</w:t>
            </w:r>
          </w:p>
        </w:tc>
        <w:tc>
          <w:tcPr>
            <w:tcW w:w="850" w:type="dxa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</w:rPr>
            </w:pPr>
            <w:r w:rsidRPr="000C482C">
              <w:rPr>
                <w:rFonts w:ascii="Times New Roman" w:hAnsi="Times New Roman"/>
              </w:rPr>
              <w:t>33</w:t>
            </w:r>
          </w:p>
        </w:tc>
        <w:tc>
          <w:tcPr>
            <w:tcW w:w="992" w:type="dxa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</w:rPr>
            </w:pPr>
            <w:r w:rsidRPr="000C482C">
              <w:rPr>
                <w:rFonts w:ascii="Times New Roman" w:hAnsi="Times New Roman"/>
              </w:rPr>
              <w:t>100</w:t>
            </w:r>
          </w:p>
        </w:tc>
      </w:tr>
      <w:tr w:rsidR="00704065" w:rsidRPr="000C482C" w:rsidTr="00355C37">
        <w:trPr>
          <w:trHeight w:val="255"/>
        </w:trPr>
        <w:tc>
          <w:tcPr>
            <w:tcW w:w="2376" w:type="dxa"/>
          </w:tcPr>
          <w:p w:rsidR="00704065" w:rsidRPr="000C482C" w:rsidRDefault="00704065" w:rsidP="00355C37">
            <w:pPr>
              <w:rPr>
                <w:rFonts w:ascii="Times New Roman" w:hAnsi="Times New Roman"/>
              </w:rPr>
            </w:pPr>
            <w:r w:rsidRPr="000C482C">
              <w:rPr>
                <w:rFonts w:ascii="Times New Roman" w:hAnsi="Times New Roman"/>
              </w:rPr>
              <w:t>МКОУ СОШ №4</w:t>
            </w:r>
          </w:p>
        </w:tc>
        <w:tc>
          <w:tcPr>
            <w:tcW w:w="885" w:type="dxa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</w:rPr>
            </w:pPr>
            <w:r w:rsidRPr="000C482C">
              <w:rPr>
                <w:rFonts w:ascii="Times New Roman" w:hAnsi="Times New Roman"/>
              </w:rPr>
              <w:t>56</w:t>
            </w:r>
          </w:p>
        </w:tc>
        <w:tc>
          <w:tcPr>
            <w:tcW w:w="1242" w:type="dxa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</w:rPr>
            </w:pPr>
            <w:r w:rsidRPr="000C482C">
              <w:rPr>
                <w:rFonts w:ascii="Times New Roman" w:hAnsi="Times New Roman"/>
              </w:rPr>
              <w:t>56</w:t>
            </w:r>
          </w:p>
        </w:tc>
        <w:tc>
          <w:tcPr>
            <w:tcW w:w="653" w:type="dxa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</w:rPr>
            </w:pPr>
            <w:r w:rsidRPr="000C482C">
              <w:rPr>
                <w:rFonts w:ascii="Times New Roman" w:hAnsi="Times New Roman"/>
              </w:rPr>
              <w:t>13</w:t>
            </w:r>
          </w:p>
        </w:tc>
        <w:tc>
          <w:tcPr>
            <w:tcW w:w="654" w:type="dxa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</w:rPr>
            </w:pPr>
            <w:r w:rsidRPr="000C482C">
              <w:rPr>
                <w:rFonts w:ascii="Times New Roman" w:hAnsi="Times New Roman"/>
              </w:rPr>
              <w:t>28</w:t>
            </w:r>
          </w:p>
        </w:tc>
        <w:tc>
          <w:tcPr>
            <w:tcW w:w="653" w:type="dxa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</w:rPr>
            </w:pPr>
            <w:r w:rsidRPr="000C482C">
              <w:rPr>
                <w:rFonts w:ascii="Times New Roman" w:hAnsi="Times New Roman"/>
              </w:rPr>
              <w:t>12</w:t>
            </w:r>
          </w:p>
        </w:tc>
        <w:tc>
          <w:tcPr>
            <w:tcW w:w="654" w:type="dxa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</w:rPr>
            </w:pPr>
            <w:r w:rsidRPr="000C482C">
              <w:rPr>
                <w:rFonts w:ascii="Times New Roman" w:hAnsi="Times New Roman"/>
              </w:rPr>
              <w:t>3</w:t>
            </w:r>
          </w:p>
        </w:tc>
        <w:tc>
          <w:tcPr>
            <w:tcW w:w="930" w:type="dxa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</w:rPr>
            </w:pPr>
            <w:r w:rsidRPr="000C482C">
              <w:rPr>
                <w:rFonts w:ascii="Times New Roman" w:hAnsi="Times New Roman"/>
              </w:rPr>
              <w:t>3,9</w:t>
            </w:r>
          </w:p>
        </w:tc>
        <w:tc>
          <w:tcPr>
            <w:tcW w:w="850" w:type="dxa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</w:rPr>
            </w:pPr>
            <w:r w:rsidRPr="000C482C">
              <w:rPr>
                <w:rFonts w:ascii="Times New Roman" w:hAnsi="Times New Roman"/>
              </w:rPr>
              <w:t>73</w:t>
            </w:r>
          </w:p>
        </w:tc>
        <w:tc>
          <w:tcPr>
            <w:tcW w:w="992" w:type="dxa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</w:rPr>
            </w:pPr>
            <w:r w:rsidRPr="000C482C">
              <w:rPr>
                <w:rFonts w:ascii="Times New Roman" w:hAnsi="Times New Roman"/>
              </w:rPr>
              <w:t>93</w:t>
            </w:r>
          </w:p>
        </w:tc>
      </w:tr>
      <w:tr w:rsidR="00704065" w:rsidRPr="000C482C" w:rsidTr="00355C37">
        <w:trPr>
          <w:trHeight w:val="255"/>
        </w:trPr>
        <w:tc>
          <w:tcPr>
            <w:tcW w:w="2376" w:type="dxa"/>
          </w:tcPr>
          <w:p w:rsidR="00704065" w:rsidRPr="000C482C" w:rsidRDefault="00704065" w:rsidP="00355C37">
            <w:pPr>
              <w:rPr>
                <w:rFonts w:ascii="Times New Roman" w:hAnsi="Times New Roman"/>
                <w:b/>
              </w:rPr>
            </w:pPr>
            <w:r w:rsidRPr="000C482C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885" w:type="dxa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b/>
              </w:rPr>
            </w:pPr>
            <w:r w:rsidRPr="000C482C">
              <w:rPr>
                <w:rFonts w:ascii="Times New Roman" w:hAnsi="Times New Roman"/>
                <w:b/>
              </w:rPr>
              <w:t>135</w:t>
            </w:r>
          </w:p>
        </w:tc>
        <w:tc>
          <w:tcPr>
            <w:tcW w:w="1242" w:type="dxa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b/>
              </w:rPr>
            </w:pPr>
            <w:r w:rsidRPr="000C482C">
              <w:rPr>
                <w:rFonts w:ascii="Times New Roman" w:hAnsi="Times New Roman"/>
                <w:b/>
              </w:rPr>
              <w:t>135</w:t>
            </w:r>
          </w:p>
        </w:tc>
        <w:tc>
          <w:tcPr>
            <w:tcW w:w="653" w:type="dxa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b/>
              </w:rPr>
            </w:pPr>
            <w:r w:rsidRPr="000C482C">
              <w:rPr>
                <w:rFonts w:ascii="Times New Roman" w:hAnsi="Times New Roman"/>
                <w:b/>
              </w:rPr>
              <w:t>31</w:t>
            </w:r>
          </w:p>
        </w:tc>
        <w:tc>
          <w:tcPr>
            <w:tcW w:w="654" w:type="dxa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b/>
              </w:rPr>
            </w:pPr>
            <w:r w:rsidRPr="000C482C">
              <w:rPr>
                <w:rFonts w:ascii="Times New Roman" w:hAnsi="Times New Roman"/>
                <w:b/>
              </w:rPr>
              <w:t>76</w:t>
            </w:r>
          </w:p>
        </w:tc>
        <w:tc>
          <w:tcPr>
            <w:tcW w:w="653" w:type="dxa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b/>
              </w:rPr>
            </w:pPr>
            <w:r w:rsidRPr="000C482C">
              <w:rPr>
                <w:rFonts w:ascii="Times New Roman" w:hAnsi="Times New Roman"/>
                <w:b/>
              </w:rPr>
              <w:t>24</w:t>
            </w:r>
          </w:p>
        </w:tc>
        <w:tc>
          <w:tcPr>
            <w:tcW w:w="654" w:type="dxa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b/>
              </w:rPr>
            </w:pPr>
            <w:r w:rsidRPr="000C482C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930" w:type="dxa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b/>
              </w:rPr>
            </w:pPr>
            <w:r w:rsidRPr="000C482C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850" w:type="dxa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b/>
              </w:rPr>
            </w:pPr>
            <w:r w:rsidRPr="000C482C">
              <w:rPr>
                <w:rFonts w:ascii="Times New Roman" w:hAnsi="Times New Roman"/>
                <w:b/>
              </w:rPr>
              <w:t>79</w:t>
            </w:r>
          </w:p>
        </w:tc>
        <w:tc>
          <w:tcPr>
            <w:tcW w:w="992" w:type="dxa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b/>
              </w:rPr>
            </w:pPr>
            <w:r w:rsidRPr="000C482C">
              <w:rPr>
                <w:rFonts w:ascii="Times New Roman" w:hAnsi="Times New Roman"/>
                <w:b/>
              </w:rPr>
              <w:t>97</w:t>
            </w:r>
          </w:p>
        </w:tc>
      </w:tr>
    </w:tbl>
    <w:p w:rsidR="00704065" w:rsidRDefault="00704065" w:rsidP="00704065">
      <w:pPr>
        <w:shd w:val="clear" w:color="auto" w:fill="FFFFFF"/>
        <w:spacing w:after="33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 wp14:anchorId="233F0055" wp14:editId="42FC931F">
            <wp:extent cx="6686550" cy="3876675"/>
            <wp:effectExtent l="0" t="0" r="0" b="0"/>
            <wp:docPr id="15" name="Диаграмма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704065" w:rsidRPr="004108FD" w:rsidRDefault="00704065" w:rsidP="00704065">
      <w:pPr>
        <w:pStyle w:val="ab"/>
        <w:shd w:val="clear" w:color="auto" w:fill="auto"/>
        <w:spacing w:line="0" w:lineRule="atLeast"/>
        <w:ind w:left="142"/>
        <w:rPr>
          <w:b/>
        </w:rPr>
      </w:pPr>
      <w:r w:rsidRPr="004108FD">
        <w:rPr>
          <w:rStyle w:val="8"/>
          <w:b/>
        </w:rPr>
        <w:t>Итоговая аттестация выпускников 11-х классов 2022 года</w:t>
      </w:r>
    </w:p>
    <w:p w:rsidR="00704065" w:rsidRDefault="00704065" w:rsidP="00704065">
      <w:pPr>
        <w:pStyle w:val="ab"/>
        <w:shd w:val="clear" w:color="auto" w:fill="auto"/>
        <w:tabs>
          <w:tab w:val="left" w:pos="9781"/>
        </w:tabs>
        <w:spacing w:line="0" w:lineRule="atLeast"/>
        <w:ind w:left="540" w:right="520" w:firstLine="27"/>
        <w:jc w:val="both"/>
        <w:rPr>
          <w:rStyle w:val="8"/>
        </w:rPr>
      </w:pPr>
      <w:r>
        <w:rPr>
          <w:rStyle w:val="8"/>
        </w:rPr>
        <w:t>В 11-х классах муниципального образования обучался 51 выпускник, к итоговой аттестации были допущены все.  51 ученик сдавали единый государственный экзамен в основной период, 4 ученика - в резервные сроки по русскому языку и математике. Аттестаты получили 49 выпускников.</w:t>
      </w:r>
    </w:p>
    <w:p w:rsidR="00704065" w:rsidRPr="00B07B1F" w:rsidRDefault="00704065" w:rsidP="00704065">
      <w:pPr>
        <w:pStyle w:val="ab"/>
        <w:shd w:val="clear" w:color="auto" w:fill="auto"/>
        <w:tabs>
          <w:tab w:val="left" w:pos="9781"/>
        </w:tabs>
        <w:spacing w:line="0" w:lineRule="atLeast"/>
        <w:ind w:left="540" w:right="520" w:firstLine="27"/>
        <w:jc w:val="both"/>
        <w:rPr>
          <w:color w:val="000000"/>
        </w:rPr>
      </w:pPr>
    </w:p>
    <w:p w:rsidR="00704065" w:rsidRPr="004108FD" w:rsidRDefault="00704065" w:rsidP="00704065">
      <w:pPr>
        <w:shd w:val="clear" w:color="auto" w:fill="FFFFFF"/>
        <w:spacing w:after="0" w:line="0" w:lineRule="atLeast"/>
        <w:jc w:val="center"/>
        <w:rPr>
          <w:rFonts w:ascii="Times New Roman" w:hAnsi="Times New Roman"/>
          <w:b/>
          <w:sz w:val="28"/>
          <w:szCs w:val="28"/>
        </w:rPr>
      </w:pPr>
      <w:r w:rsidRPr="004108FD">
        <w:rPr>
          <w:rFonts w:ascii="Times New Roman" w:hAnsi="Times New Roman"/>
          <w:b/>
          <w:sz w:val="28"/>
          <w:szCs w:val="28"/>
        </w:rPr>
        <w:t>Сравнительный анализ сдачи ЕГЭ образовательных организаций с результатами по РД</w:t>
      </w:r>
    </w:p>
    <w:tbl>
      <w:tblPr>
        <w:tblStyle w:val="a5"/>
        <w:tblW w:w="10066" w:type="dxa"/>
        <w:jc w:val="center"/>
        <w:tblLayout w:type="fixed"/>
        <w:tblLook w:val="04A0" w:firstRow="1" w:lastRow="0" w:firstColumn="1" w:lastColumn="0" w:noHBand="0" w:noVBand="1"/>
      </w:tblPr>
      <w:tblGrid>
        <w:gridCol w:w="2269"/>
        <w:gridCol w:w="1536"/>
        <w:gridCol w:w="1619"/>
        <w:gridCol w:w="1619"/>
        <w:gridCol w:w="1609"/>
        <w:gridCol w:w="1414"/>
      </w:tblGrid>
      <w:tr w:rsidR="00704065" w:rsidRPr="000C482C" w:rsidTr="00355C37">
        <w:trPr>
          <w:jc w:val="center"/>
        </w:trPr>
        <w:tc>
          <w:tcPr>
            <w:tcW w:w="2269" w:type="dxa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C482C">
              <w:rPr>
                <w:rFonts w:ascii="Times New Roman" w:hAnsi="Times New Roman"/>
                <w:b/>
                <w:sz w:val="18"/>
                <w:szCs w:val="18"/>
              </w:rPr>
              <w:t>Наименование предметов</w:t>
            </w:r>
          </w:p>
        </w:tc>
        <w:tc>
          <w:tcPr>
            <w:tcW w:w="1536" w:type="dxa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C482C">
              <w:rPr>
                <w:rFonts w:ascii="Times New Roman" w:hAnsi="Times New Roman"/>
                <w:b/>
                <w:sz w:val="18"/>
                <w:szCs w:val="18"/>
              </w:rPr>
              <w:t>Средний балл</w:t>
            </w:r>
          </w:p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C482C">
              <w:rPr>
                <w:rFonts w:ascii="Times New Roman" w:hAnsi="Times New Roman"/>
                <w:b/>
                <w:sz w:val="18"/>
                <w:szCs w:val="18"/>
              </w:rPr>
              <w:t>СОШ №1</w:t>
            </w:r>
          </w:p>
        </w:tc>
        <w:tc>
          <w:tcPr>
            <w:tcW w:w="1619" w:type="dxa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C482C">
              <w:rPr>
                <w:rFonts w:ascii="Times New Roman" w:hAnsi="Times New Roman"/>
                <w:b/>
                <w:sz w:val="18"/>
                <w:szCs w:val="18"/>
              </w:rPr>
              <w:t>Средний балл</w:t>
            </w:r>
          </w:p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C482C">
              <w:rPr>
                <w:rFonts w:ascii="Times New Roman" w:hAnsi="Times New Roman"/>
                <w:b/>
                <w:sz w:val="18"/>
                <w:szCs w:val="18"/>
              </w:rPr>
              <w:t>СОШ №2</w:t>
            </w:r>
          </w:p>
        </w:tc>
        <w:tc>
          <w:tcPr>
            <w:tcW w:w="1619" w:type="dxa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C482C">
              <w:rPr>
                <w:rFonts w:ascii="Times New Roman" w:hAnsi="Times New Roman"/>
                <w:b/>
                <w:sz w:val="18"/>
                <w:szCs w:val="18"/>
              </w:rPr>
              <w:t>Средний балл</w:t>
            </w:r>
          </w:p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C482C">
              <w:rPr>
                <w:rFonts w:ascii="Times New Roman" w:hAnsi="Times New Roman"/>
                <w:b/>
                <w:sz w:val="18"/>
                <w:szCs w:val="18"/>
              </w:rPr>
              <w:t>СОШ №3</w:t>
            </w:r>
          </w:p>
        </w:tc>
        <w:tc>
          <w:tcPr>
            <w:tcW w:w="1609" w:type="dxa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C482C">
              <w:rPr>
                <w:rFonts w:ascii="Times New Roman" w:hAnsi="Times New Roman"/>
                <w:b/>
                <w:sz w:val="18"/>
                <w:szCs w:val="18"/>
              </w:rPr>
              <w:t>Средний балл</w:t>
            </w:r>
          </w:p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C482C">
              <w:rPr>
                <w:rFonts w:ascii="Times New Roman" w:hAnsi="Times New Roman"/>
                <w:b/>
                <w:sz w:val="18"/>
                <w:szCs w:val="18"/>
              </w:rPr>
              <w:t>СОШ №4</w:t>
            </w:r>
          </w:p>
        </w:tc>
        <w:tc>
          <w:tcPr>
            <w:tcW w:w="1414" w:type="dxa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C482C">
              <w:rPr>
                <w:rFonts w:ascii="Times New Roman" w:hAnsi="Times New Roman"/>
                <w:b/>
                <w:sz w:val="18"/>
                <w:szCs w:val="18"/>
              </w:rPr>
              <w:t>Средний балл по РД</w:t>
            </w:r>
          </w:p>
        </w:tc>
      </w:tr>
      <w:tr w:rsidR="00704065" w:rsidRPr="000C482C" w:rsidTr="00355C37">
        <w:trPr>
          <w:jc w:val="center"/>
        </w:trPr>
        <w:tc>
          <w:tcPr>
            <w:tcW w:w="2269" w:type="dxa"/>
          </w:tcPr>
          <w:p w:rsidR="00704065" w:rsidRPr="000C482C" w:rsidRDefault="00704065" w:rsidP="00355C37">
            <w:pPr>
              <w:rPr>
                <w:rFonts w:ascii="Times New Roman" w:hAnsi="Times New Roman"/>
                <w:sz w:val="18"/>
                <w:szCs w:val="18"/>
              </w:rPr>
            </w:pPr>
            <w:r w:rsidRPr="000C482C">
              <w:rPr>
                <w:rFonts w:ascii="Times New Roman" w:hAnsi="Times New Roman"/>
                <w:sz w:val="18"/>
                <w:szCs w:val="18"/>
              </w:rPr>
              <w:t>Русский язык</w:t>
            </w:r>
          </w:p>
        </w:tc>
        <w:tc>
          <w:tcPr>
            <w:tcW w:w="1536" w:type="dxa"/>
            <w:shd w:val="clear" w:color="auto" w:fill="C2D69B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C482C">
              <w:rPr>
                <w:rFonts w:ascii="Times New Roman" w:hAnsi="Times New Roman"/>
                <w:sz w:val="18"/>
                <w:szCs w:val="18"/>
              </w:rPr>
              <w:t>54,4%</w:t>
            </w:r>
          </w:p>
        </w:tc>
        <w:tc>
          <w:tcPr>
            <w:tcW w:w="1619" w:type="dxa"/>
            <w:shd w:val="clear" w:color="auto" w:fill="8DB3E2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C482C">
              <w:rPr>
                <w:rFonts w:ascii="Times New Roman" w:hAnsi="Times New Roman"/>
                <w:sz w:val="18"/>
                <w:szCs w:val="18"/>
              </w:rPr>
              <w:t>54,4%</w:t>
            </w:r>
          </w:p>
        </w:tc>
        <w:tc>
          <w:tcPr>
            <w:tcW w:w="1619" w:type="dxa"/>
            <w:shd w:val="clear" w:color="auto" w:fill="E5B8B7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C482C">
              <w:rPr>
                <w:rFonts w:ascii="Times New Roman" w:hAnsi="Times New Roman"/>
                <w:sz w:val="18"/>
                <w:szCs w:val="18"/>
              </w:rPr>
              <w:t>36%</w:t>
            </w:r>
          </w:p>
        </w:tc>
        <w:tc>
          <w:tcPr>
            <w:tcW w:w="1609" w:type="dxa"/>
            <w:shd w:val="clear" w:color="auto" w:fill="FBD4B4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C482C">
              <w:rPr>
                <w:rFonts w:ascii="Times New Roman" w:hAnsi="Times New Roman"/>
                <w:sz w:val="18"/>
                <w:szCs w:val="18"/>
              </w:rPr>
              <w:t>51,5%</w:t>
            </w:r>
          </w:p>
        </w:tc>
        <w:tc>
          <w:tcPr>
            <w:tcW w:w="1414" w:type="dxa"/>
            <w:shd w:val="clear" w:color="auto" w:fill="FFFF00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C482C">
              <w:rPr>
                <w:rFonts w:ascii="Times New Roman" w:hAnsi="Times New Roman"/>
                <w:sz w:val="18"/>
                <w:szCs w:val="18"/>
              </w:rPr>
              <w:t>60%</w:t>
            </w:r>
          </w:p>
        </w:tc>
      </w:tr>
      <w:tr w:rsidR="00704065" w:rsidRPr="000C482C" w:rsidTr="00355C37">
        <w:trPr>
          <w:jc w:val="center"/>
        </w:trPr>
        <w:tc>
          <w:tcPr>
            <w:tcW w:w="2269" w:type="dxa"/>
          </w:tcPr>
          <w:p w:rsidR="00704065" w:rsidRPr="000C482C" w:rsidRDefault="00704065" w:rsidP="00355C37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0C482C">
              <w:rPr>
                <w:rFonts w:ascii="Times New Roman" w:hAnsi="Times New Roman"/>
                <w:sz w:val="18"/>
                <w:szCs w:val="18"/>
              </w:rPr>
              <w:t>Математ</w:t>
            </w:r>
            <w:proofErr w:type="spellEnd"/>
            <w:r w:rsidRPr="000C482C">
              <w:rPr>
                <w:rFonts w:ascii="Times New Roman" w:hAnsi="Times New Roman"/>
                <w:sz w:val="18"/>
                <w:szCs w:val="18"/>
              </w:rPr>
              <w:t xml:space="preserve"> (</w:t>
            </w:r>
            <w:proofErr w:type="spellStart"/>
            <w:r w:rsidRPr="000C482C">
              <w:rPr>
                <w:rFonts w:ascii="Times New Roman" w:hAnsi="Times New Roman"/>
                <w:sz w:val="18"/>
                <w:szCs w:val="18"/>
              </w:rPr>
              <w:t>проф</w:t>
            </w:r>
            <w:proofErr w:type="spellEnd"/>
            <w:r w:rsidRPr="000C482C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1536" w:type="dxa"/>
            <w:shd w:val="clear" w:color="auto" w:fill="C2D69B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C482C">
              <w:rPr>
                <w:rFonts w:ascii="Times New Roman" w:hAnsi="Times New Roman"/>
                <w:sz w:val="18"/>
                <w:szCs w:val="18"/>
              </w:rPr>
              <w:t>48,3%</w:t>
            </w:r>
          </w:p>
        </w:tc>
        <w:tc>
          <w:tcPr>
            <w:tcW w:w="1619" w:type="dxa"/>
            <w:shd w:val="clear" w:color="auto" w:fill="8DB3E2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C482C">
              <w:rPr>
                <w:rFonts w:ascii="Times New Roman" w:hAnsi="Times New Roman"/>
                <w:sz w:val="18"/>
                <w:szCs w:val="18"/>
              </w:rPr>
              <w:t>51,5%</w:t>
            </w:r>
          </w:p>
        </w:tc>
        <w:tc>
          <w:tcPr>
            <w:tcW w:w="1619" w:type="dxa"/>
            <w:shd w:val="clear" w:color="auto" w:fill="E5B8B7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C482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609" w:type="dxa"/>
            <w:shd w:val="clear" w:color="auto" w:fill="FBD4B4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C482C">
              <w:rPr>
                <w:rFonts w:ascii="Times New Roman" w:hAnsi="Times New Roman"/>
                <w:sz w:val="18"/>
                <w:szCs w:val="18"/>
              </w:rPr>
              <w:t>54,7%</w:t>
            </w:r>
          </w:p>
        </w:tc>
        <w:tc>
          <w:tcPr>
            <w:tcW w:w="1414" w:type="dxa"/>
            <w:shd w:val="clear" w:color="auto" w:fill="FFFF00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C482C">
              <w:rPr>
                <w:rFonts w:ascii="Times New Roman" w:hAnsi="Times New Roman"/>
                <w:sz w:val="18"/>
                <w:szCs w:val="18"/>
              </w:rPr>
              <w:t>44%</w:t>
            </w:r>
          </w:p>
        </w:tc>
      </w:tr>
      <w:tr w:rsidR="00704065" w:rsidRPr="000C482C" w:rsidTr="00355C37">
        <w:trPr>
          <w:jc w:val="center"/>
        </w:trPr>
        <w:tc>
          <w:tcPr>
            <w:tcW w:w="2269" w:type="dxa"/>
          </w:tcPr>
          <w:p w:rsidR="00704065" w:rsidRPr="000C482C" w:rsidRDefault="00704065" w:rsidP="00355C37">
            <w:pPr>
              <w:rPr>
                <w:rFonts w:ascii="Times New Roman" w:hAnsi="Times New Roman"/>
                <w:sz w:val="18"/>
                <w:szCs w:val="18"/>
              </w:rPr>
            </w:pPr>
            <w:r w:rsidRPr="000C482C">
              <w:rPr>
                <w:rFonts w:ascii="Times New Roman" w:hAnsi="Times New Roman"/>
                <w:sz w:val="18"/>
                <w:szCs w:val="18"/>
              </w:rPr>
              <w:t>Физика</w:t>
            </w:r>
          </w:p>
        </w:tc>
        <w:tc>
          <w:tcPr>
            <w:tcW w:w="1536" w:type="dxa"/>
            <w:shd w:val="clear" w:color="auto" w:fill="C2D69B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C482C">
              <w:rPr>
                <w:rFonts w:ascii="Times New Roman" w:hAnsi="Times New Roman"/>
                <w:sz w:val="18"/>
                <w:szCs w:val="18"/>
              </w:rPr>
              <w:t>46,5%</w:t>
            </w:r>
          </w:p>
        </w:tc>
        <w:tc>
          <w:tcPr>
            <w:tcW w:w="1619" w:type="dxa"/>
            <w:shd w:val="clear" w:color="auto" w:fill="8DB3E2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C482C">
              <w:rPr>
                <w:rFonts w:ascii="Times New Roman" w:hAnsi="Times New Roman"/>
                <w:sz w:val="18"/>
                <w:szCs w:val="18"/>
              </w:rPr>
              <w:t>36%</w:t>
            </w:r>
          </w:p>
        </w:tc>
        <w:tc>
          <w:tcPr>
            <w:tcW w:w="1619" w:type="dxa"/>
            <w:shd w:val="clear" w:color="auto" w:fill="E5B8B7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C482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609" w:type="dxa"/>
            <w:shd w:val="clear" w:color="auto" w:fill="FBD4B4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C482C">
              <w:rPr>
                <w:rFonts w:ascii="Times New Roman" w:hAnsi="Times New Roman"/>
                <w:sz w:val="18"/>
                <w:szCs w:val="18"/>
              </w:rPr>
              <w:t>43,5%</w:t>
            </w:r>
          </w:p>
        </w:tc>
        <w:tc>
          <w:tcPr>
            <w:tcW w:w="1414" w:type="dxa"/>
            <w:shd w:val="clear" w:color="auto" w:fill="FFFF00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C482C">
              <w:rPr>
                <w:rFonts w:ascii="Times New Roman" w:hAnsi="Times New Roman"/>
                <w:sz w:val="18"/>
                <w:szCs w:val="18"/>
              </w:rPr>
              <w:t>42%</w:t>
            </w:r>
          </w:p>
        </w:tc>
      </w:tr>
      <w:tr w:rsidR="00704065" w:rsidRPr="000C482C" w:rsidTr="00355C37">
        <w:trPr>
          <w:jc w:val="center"/>
        </w:trPr>
        <w:tc>
          <w:tcPr>
            <w:tcW w:w="2269" w:type="dxa"/>
          </w:tcPr>
          <w:p w:rsidR="00704065" w:rsidRPr="000C482C" w:rsidRDefault="00704065" w:rsidP="00355C37">
            <w:pPr>
              <w:rPr>
                <w:rFonts w:ascii="Times New Roman" w:hAnsi="Times New Roman"/>
                <w:sz w:val="18"/>
                <w:szCs w:val="18"/>
              </w:rPr>
            </w:pPr>
            <w:r w:rsidRPr="000C482C">
              <w:rPr>
                <w:rFonts w:ascii="Times New Roman" w:hAnsi="Times New Roman"/>
                <w:sz w:val="18"/>
                <w:szCs w:val="18"/>
              </w:rPr>
              <w:t xml:space="preserve">Химия </w:t>
            </w:r>
          </w:p>
        </w:tc>
        <w:tc>
          <w:tcPr>
            <w:tcW w:w="1536" w:type="dxa"/>
            <w:shd w:val="clear" w:color="auto" w:fill="C2D69B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C482C">
              <w:rPr>
                <w:rFonts w:ascii="Times New Roman" w:hAnsi="Times New Roman"/>
                <w:sz w:val="18"/>
                <w:szCs w:val="18"/>
              </w:rPr>
              <w:t>57%</w:t>
            </w:r>
          </w:p>
        </w:tc>
        <w:tc>
          <w:tcPr>
            <w:tcW w:w="1619" w:type="dxa"/>
            <w:shd w:val="clear" w:color="auto" w:fill="8DB3E2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C482C">
              <w:rPr>
                <w:rFonts w:ascii="Times New Roman" w:hAnsi="Times New Roman"/>
                <w:sz w:val="18"/>
                <w:szCs w:val="18"/>
              </w:rPr>
              <w:t>43%</w:t>
            </w:r>
          </w:p>
        </w:tc>
        <w:tc>
          <w:tcPr>
            <w:tcW w:w="1619" w:type="dxa"/>
            <w:shd w:val="clear" w:color="auto" w:fill="E5B8B7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C482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609" w:type="dxa"/>
            <w:shd w:val="clear" w:color="auto" w:fill="FBD4B4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C482C">
              <w:rPr>
                <w:rFonts w:ascii="Times New Roman" w:hAnsi="Times New Roman"/>
                <w:sz w:val="18"/>
                <w:szCs w:val="18"/>
              </w:rPr>
              <w:t>35,5%</w:t>
            </w:r>
          </w:p>
        </w:tc>
        <w:tc>
          <w:tcPr>
            <w:tcW w:w="1414" w:type="dxa"/>
            <w:shd w:val="clear" w:color="auto" w:fill="FFFF00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C482C">
              <w:rPr>
                <w:rFonts w:ascii="Times New Roman" w:hAnsi="Times New Roman"/>
                <w:sz w:val="18"/>
                <w:szCs w:val="18"/>
              </w:rPr>
              <w:t>43%</w:t>
            </w:r>
          </w:p>
        </w:tc>
      </w:tr>
      <w:tr w:rsidR="00704065" w:rsidRPr="000C482C" w:rsidTr="00355C37">
        <w:trPr>
          <w:jc w:val="center"/>
        </w:trPr>
        <w:tc>
          <w:tcPr>
            <w:tcW w:w="2269" w:type="dxa"/>
          </w:tcPr>
          <w:p w:rsidR="00704065" w:rsidRPr="000C482C" w:rsidRDefault="00704065" w:rsidP="00355C37">
            <w:pPr>
              <w:rPr>
                <w:rFonts w:ascii="Times New Roman" w:hAnsi="Times New Roman"/>
                <w:sz w:val="18"/>
                <w:szCs w:val="18"/>
              </w:rPr>
            </w:pPr>
            <w:r w:rsidRPr="000C482C">
              <w:rPr>
                <w:rFonts w:ascii="Times New Roman" w:hAnsi="Times New Roman"/>
                <w:sz w:val="18"/>
                <w:szCs w:val="18"/>
              </w:rPr>
              <w:t>Биология</w:t>
            </w:r>
          </w:p>
        </w:tc>
        <w:tc>
          <w:tcPr>
            <w:tcW w:w="1536" w:type="dxa"/>
            <w:shd w:val="clear" w:color="auto" w:fill="C2D69B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C482C">
              <w:rPr>
                <w:rFonts w:ascii="Times New Roman" w:hAnsi="Times New Roman"/>
                <w:sz w:val="18"/>
                <w:szCs w:val="18"/>
              </w:rPr>
              <w:t>48%</w:t>
            </w:r>
          </w:p>
        </w:tc>
        <w:tc>
          <w:tcPr>
            <w:tcW w:w="1619" w:type="dxa"/>
            <w:shd w:val="clear" w:color="auto" w:fill="8DB3E2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C482C">
              <w:rPr>
                <w:rFonts w:ascii="Times New Roman" w:hAnsi="Times New Roman"/>
                <w:sz w:val="18"/>
                <w:szCs w:val="18"/>
              </w:rPr>
              <w:t>50%</w:t>
            </w:r>
          </w:p>
        </w:tc>
        <w:tc>
          <w:tcPr>
            <w:tcW w:w="1619" w:type="dxa"/>
            <w:shd w:val="clear" w:color="auto" w:fill="E5B8B7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C482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609" w:type="dxa"/>
            <w:shd w:val="clear" w:color="auto" w:fill="FBD4B4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C482C">
              <w:rPr>
                <w:rFonts w:ascii="Times New Roman" w:hAnsi="Times New Roman"/>
                <w:sz w:val="18"/>
                <w:szCs w:val="18"/>
              </w:rPr>
              <w:t>41,5%</w:t>
            </w:r>
          </w:p>
        </w:tc>
        <w:tc>
          <w:tcPr>
            <w:tcW w:w="1414" w:type="dxa"/>
            <w:shd w:val="clear" w:color="auto" w:fill="FFFF00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C482C">
              <w:rPr>
                <w:rFonts w:ascii="Times New Roman" w:hAnsi="Times New Roman"/>
                <w:sz w:val="18"/>
                <w:szCs w:val="18"/>
              </w:rPr>
              <w:t>46%</w:t>
            </w:r>
          </w:p>
        </w:tc>
      </w:tr>
      <w:tr w:rsidR="00704065" w:rsidRPr="000C482C" w:rsidTr="00355C37">
        <w:trPr>
          <w:trHeight w:val="275"/>
          <w:jc w:val="center"/>
        </w:trPr>
        <w:tc>
          <w:tcPr>
            <w:tcW w:w="2269" w:type="dxa"/>
          </w:tcPr>
          <w:p w:rsidR="00704065" w:rsidRPr="000C482C" w:rsidRDefault="00704065" w:rsidP="00355C37">
            <w:pPr>
              <w:rPr>
                <w:rFonts w:ascii="Times New Roman" w:hAnsi="Times New Roman"/>
                <w:sz w:val="18"/>
                <w:szCs w:val="18"/>
              </w:rPr>
            </w:pPr>
            <w:r w:rsidRPr="000C482C">
              <w:rPr>
                <w:rFonts w:ascii="Times New Roman" w:hAnsi="Times New Roman"/>
                <w:sz w:val="18"/>
                <w:szCs w:val="18"/>
              </w:rPr>
              <w:t>Обществознание</w:t>
            </w:r>
          </w:p>
        </w:tc>
        <w:tc>
          <w:tcPr>
            <w:tcW w:w="1536" w:type="dxa"/>
            <w:shd w:val="clear" w:color="auto" w:fill="C2D69B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C482C">
              <w:rPr>
                <w:rFonts w:ascii="Times New Roman" w:hAnsi="Times New Roman"/>
                <w:sz w:val="18"/>
                <w:szCs w:val="18"/>
              </w:rPr>
              <w:t>55,9%</w:t>
            </w:r>
          </w:p>
        </w:tc>
        <w:tc>
          <w:tcPr>
            <w:tcW w:w="1619" w:type="dxa"/>
            <w:shd w:val="clear" w:color="auto" w:fill="8DB3E2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C482C">
              <w:rPr>
                <w:rFonts w:ascii="Times New Roman" w:hAnsi="Times New Roman"/>
                <w:sz w:val="18"/>
                <w:szCs w:val="18"/>
              </w:rPr>
              <w:t>45,5%</w:t>
            </w:r>
          </w:p>
        </w:tc>
        <w:tc>
          <w:tcPr>
            <w:tcW w:w="1619" w:type="dxa"/>
            <w:shd w:val="clear" w:color="auto" w:fill="E5B8B7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C482C">
              <w:rPr>
                <w:rFonts w:ascii="Times New Roman" w:hAnsi="Times New Roman"/>
                <w:sz w:val="18"/>
                <w:szCs w:val="18"/>
              </w:rPr>
              <w:t>44%</w:t>
            </w:r>
          </w:p>
        </w:tc>
        <w:tc>
          <w:tcPr>
            <w:tcW w:w="1609" w:type="dxa"/>
            <w:shd w:val="clear" w:color="auto" w:fill="FBD4B4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C482C">
              <w:rPr>
                <w:rFonts w:ascii="Times New Roman" w:hAnsi="Times New Roman"/>
                <w:sz w:val="18"/>
                <w:szCs w:val="18"/>
              </w:rPr>
              <w:t>54%</w:t>
            </w:r>
          </w:p>
        </w:tc>
        <w:tc>
          <w:tcPr>
            <w:tcW w:w="1414" w:type="dxa"/>
            <w:shd w:val="clear" w:color="auto" w:fill="FFFF00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C482C">
              <w:rPr>
                <w:rFonts w:ascii="Times New Roman" w:hAnsi="Times New Roman"/>
                <w:sz w:val="18"/>
                <w:szCs w:val="18"/>
              </w:rPr>
              <w:t>50%</w:t>
            </w:r>
          </w:p>
        </w:tc>
      </w:tr>
      <w:tr w:rsidR="00704065" w:rsidRPr="000C482C" w:rsidTr="00355C37">
        <w:trPr>
          <w:jc w:val="center"/>
        </w:trPr>
        <w:tc>
          <w:tcPr>
            <w:tcW w:w="2269" w:type="dxa"/>
          </w:tcPr>
          <w:p w:rsidR="00704065" w:rsidRPr="000C482C" w:rsidRDefault="00704065" w:rsidP="00355C37">
            <w:pPr>
              <w:rPr>
                <w:rFonts w:ascii="Times New Roman" w:hAnsi="Times New Roman"/>
                <w:sz w:val="18"/>
                <w:szCs w:val="18"/>
              </w:rPr>
            </w:pPr>
            <w:r w:rsidRPr="000C482C">
              <w:rPr>
                <w:rFonts w:ascii="Times New Roman" w:hAnsi="Times New Roman"/>
                <w:sz w:val="18"/>
                <w:szCs w:val="18"/>
              </w:rPr>
              <w:t>История</w:t>
            </w:r>
          </w:p>
        </w:tc>
        <w:tc>
          <w:tcPr>
            <w:tcW w:w="1536" w:type="dxa"/>
            <w:shd w:val="clear" w:color="auto" w:fill="C2D69B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C482C">
              <w:rPr>
                <w:rFonts w:ascii="Times New Roman" w:hAnsi="Times New Roman"/>
                <w:sz w:val="18"/>
                <w:szCs w:val="18"/>
              </w:rPr>
              <w:t>31%</w:t>
            </w:r>
          </w:p>
        </w:tc>
        <w:tc>
          <w:tcPr>
            <w:tcW w:w="1619" w:type="dxa"/>
            <w:shd w:val="clear" w:color="auto" w:fill="8DB3E2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C482C">
              <w:rPr>
                <w:rFonts w:ascii="Times New Roman" w:hAnsi="Times New Roman"/>
                <w:sz w:val="18"/>
                <w:szCs w:val="18"/>
              </w:rPr>
              <w:t>39,2%</w:t>
            </w:r>
          </w:p>
        </w:tc>
        <w:tc>
          <w:tcPr>
            <w:tcW w:w="1619" w:type="dxa"/>
            <w:shd w:val="clear" w:color="auto" w:fill="E5B8B7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C482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609" w:type="dxa"/>
            <w:shd w:val="clear" w:color="auto" w:fill="FBD4B4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C482C">
              <w:rPr>
                <w:rFonts w:ascii="Times New Roman" w:hAnsi="Times New Roman"/>
                <w:sz w:val="18"/>
                <w:szCs w:val="18"/>
              </w:rPr>
              <w:t>43,5%</w:t>
            </w:r>
          </w:p>
        </w:tc>
        <w:tc>
          <w:tcPr>
            <w:tcW w:w="1414" w:type="dxa"/>
            <w:shd w:val="clear" w:color="auto" w:fill="FFFF00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C482C">
              <w:rPr>
                <w:rFonts w:ascii="Times New Roman" w:hAnsi="Times New Roman"/>
                <w:sz w:val="18"/>
                <w:szCs w:val="18"/>
              </w:rPr>
              <w:t>49%</w:t>
            </w:r>
          </w:p>
        </w:tc>
      </w:tr>
      <w:tr w:rsidR="00704065" w:rsidRPr="000C482C" w:rsidTr="00355C37">
        <w:trPr>
          <w:jc w:val="center"/>
        </w:trPr>
        <w:tc>
          <w:tcPr>
            <w:tcW w:w="2269" w:type="dxa"/>
          </w:tcPr>
          <w:p w:rsidR="00704065" w:rsidRPr="000C482C" w:rsidRDefault="00704065" w:rsidP="00355C37">
            <w:pPr>
              <w:rPr>
                <w:rFonts w:ascii="Times New Roman" w:hAnsi="Times New Roman"/>
                <w:sz w:val="18"/>
                <w:szCs w:val="18"/>
              </w:rPr>
            </w:pPr>
            <w:r w:rsidRPr="000C482C">
              <w:rPr>
                <w:rFonts w:ascii="Times New Roman" w:hAnsi="Times New Roman"/>
                <w:sz w:val="18"/>
                <w:szCs w:val="18"/>
              </w:rPr>
              <w:t>Английский язык</w:t>
            </w:r>
          </w:p>
        </w:tc>
        <w:tc>
          <w:tcPr>
            <w:tcW w:w="1536" w:type="dxa"/>
            <w:shd w:val="clear" w:color="auto" w:fill="C2D69B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C482C">
              <w:rPr>
                <w:rFonts w:ascii="Times New Roman" w:hAnsi="Times New Roman"/>
                <w:sz w:val="18"/>
                <w:szCs w:val="18"/>
              </w:rPr>
              <w:t>22%</w:t>
            </w:r>
          </w:p>
        </w:tc>
        <w:tc>
          <w:tcPr>
            <w:tcW w:w="1619" w:type="dxa"/>
            <w:shd w:val="clear" w:color="auto" w:fill="8DB3E2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C482C">
              <w:rPr>
                <w:rFonts w:ascii="Times New Roman" w:hAnsi="Times New Roman"/>
                <w:sz w:val="18"/>
                <w:szCs w:val="18"/>
              </w:rPr>
              <w:t>30%</w:t>
            </w:r>
          </w:p>
        </w:tc>
        <w:tc>
          <w:tcPr>
            <w:tcW w:w="1619" w:type="dxa"/>
            <w:shd w:val="clear" w:color="auto" w:fill="E5B8B7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C482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609" w:type="dxa"/>
            <w:shd w:val="clear" w:color="auto" w:fill="FBD4B4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C482C">
              <w:rPr>
                <w:rFonts w:ascii="Times New Roman" w:hAnsi="Times New Roman"/>
                <w:sz w:val="18"/>
                <w:szCs w:val="18"/>
              </w:rPr>
              <w:t>41%</w:t>
            </w:r>
          </w:p>
        </w:tc>
        <w:tc>
          <w:tcPr>
            <w:tcW w:w="1414" w:type="dxa"/>
            <w:shd w:val="clear" w:color="auto" w:fill="FFFF00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C482C">
              <w:rPr>
                <w:rFonts w:ascii="Times New Roman" w:hAnsi="Times New Roman"/>
                <w:sz w:val="18"/>
                <w:szCs w:val="18"/>
              </w:rPr>
              <w:t>48%</w:t>
            </w:r>
          </w:p>
        </w:tc>
      </w:tr>
      <w:tr w:rsidR="00704065" w:rsidRPr="000C482C" w:rsidTr="00355C37">
        <w:trPr>
          <w:jc w:val="center"/>
        </w:trPr>
        <w:tc>
          <w:tcPr>
            <w:tcW w:w="2269" w:type="dxa"/>
          </w:tcPr>
          <w:p w:rsidR="00704065" w:rsidRPr="000C482C" w:rsidRDefault="00704065" w:rsidP="00355C37">
            <w:pPr>
              <w:rPr>
                <w:rFonts w:ascii="Times New Roman" w:hAnsi="Times New Roman"/>
                <w:sz w:val="18"/>
                <w:szCs w:val="18"/>
              </w:rPr>
            </w:pPr>
            <w:r w:rsidRPr="000C482C">
              <w:rPr>
                <w:rFonts w:ascii="Times New Roman" w:hAnsi="Times New Roman"/>
                <w:sz w:val="18"/>
                <w:szCs w:val="18"/>
              </w:rPr>
              <w:t>Информатика и ИКТ</w:t>
            </w:r>
          </w:p>
        </w:tc>
        <w:tc>
          <w:tcPr>
            <w:tcW w:w="1536" w:type="dxa"/>
            <w:shd w:val="clear" w:color="auto" w:fill="C2D69B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C482C">
              <w:rPr>
                <w:rFonts w:ascii="Times New Roman" w:hAnsi="Times New Roman"/>
                <w:sz w:val="18"/>
                <w:szCs w:val="18"/>
              </w:rPr>
              <w:t>62%</w:t>
            </w:r>
          </w:p>
        </w:tc>
        <w:tc>
          <w:tcPr>
            <w:tcW w:w="1619" w:type="dxa"/>
            <w:shd w:val="clear" w:color="auto" w:fill="8DB3E2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C482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619" w:type="dxa"/>
            <w:shd w:val="clear" w:color="auto" w:fill="E5B8B7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C482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609" w:type="dxa"/>
            <w:shd w:val="clear" w:color="auto" w:fill="FBD4B4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C482C">
              <w:rPr>
                <w:rFonts w:ascii="Times New Roman" w:hAnsi="Times New Roman"/>
                <w:sz w:val="18"/>
                <w:szCs w:val="18"/>
              </w:rPr>
              <w:t>65,5%</w:t>
            </w:r>
          </w:p>
        </w:tc>
        <w:tc>
          <w:tcPr>
            <w:tcW w:w="1414" w:type="dxa"/>
            <w:shd w:val="clear" w:color="auto" w:fill="FFFF00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C482C">
              <w:rPr>
                <w:rFonts w:ascii="Times New Roman" w:hAnsi="Times New Roman"/>
                <w:sz w:val="18"/>
                <w:szCs w:val="18"/>
              </w:rPr>
              <w:t>47%</w:t>
            </w:r>
          </w:p>
        </w:tc>
      </w:tr>
      <w:tr w:rsidR="00704065" w:rsidRPr="000C482C" w:rsidTr="00355C37">
        <w:trPr>
          <w:jc w:val="center"/>
        </w:trPr>
        <w:tc>
          <w:tcPr>
            <w:tcW w:w="2269" w:type="dxa"/>
          </w:tcPr>
          <w:p w:rsidR="00704065" w:rsidRPr="000C482C" w:rsidRDefault="00704065" w:rsidP="00355C37">
            <w:pPr>
              <w:rPr>
                <w:rFonts w:ascii="Times New Roman" w:hAnsi="Times New Roman"/>
                <w:sz w:val="18"/>
                <w:szCs w:val="18"/>
              </w:rPr>
            </w:pPr>
            <w:r w:rsidRPr="000C482C">
              <w:rPr>
                <w:rFonts w:ascii="Times New Roman" w:hAnsi="Times New Roman"/>
                <w:sz w:val="18"/>
                <w:szCs w:val="18"/>
              </w:rPr>
              <w:t>Литература</w:t>
            </w:r>
          </w:p>
        </w:tc>
        <w:tc>
          <w:tcPr>
            <w:tcW w:w="1536" w:type="dxa"/>
            <w:shd w:val="clear" w:color="auto" w:fill="C2D69B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C482C">
              <w:rPr>
                <w:rFonts w:ascii="Times New Roman" w:hAnsi="Times New Roman"/>
                <w:sz w:val="18"/>
                <w:szCs w:val="18"/>
              </w:rPr>
              <w:t>33%</w:t>
            </w:r>
          </w:p>
        </w:tc>
        <w:tc>
          <w:tcPr>
            <w:tcW w:w="1619" w:type="dxa"/>
            <w:shd w:val="clear" w:color="auto" w:fill="8DB3E2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C482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619" w:type="dxa"/>
            <w:shd w:val="clear" w:color="auto" w:fill="E5B8B7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C482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609" w:type="dxa"/>
            <w:shd w:val="clear" w:color="auto" w:fill="FBD4B4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C482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414" w:type="dxa"/>
            <w:shd w:val="clear" w:color="auto" w:fill="FFFF00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C482C">
              <w:rPr>
                <w:rFonts w:ascii="Times New Roman" w:hAnsi="Times New Roman"/>
                <w:sz w:val="18"/>
                <w:szCs w:val="18"/>
              </w:rPr>
              <w:t>48%</w:t>
            </w:r>
          </w:p>
        </w:tc>
      </w:tr>
    </w:tbl>
    <w:p w:rsidR="00704065" w:rsidRDefault="00704065" w:rsidP="00704065">
      <w:pPr>
        <w:ind w:left="567" w:firstLine="708"/>
        <w:jc w:val="both"/>
        <w:rPr>
          <w:rFonts w:ascii="Times New Roman" w:hAnsi="Times New Roman"/>
          <w:sz w:val="28"/>
          <w:szCs w:val="28"/>
        </w:rPr>
      </w:pPr>
      <w:r w:rsidRPr="008F0E9F">
        <w:rPr>
          <w:rFonts w:ascii="Times New Roman" w:hAnsi="Times New Roman"/>
          <w:sz w:val="28"/>
          <w:szCs w:val="28"/>
        </w:rPr>
        <w:lastRenderedPageBreak/>
        <w:t xml:space="preserve">Выпускники города сдавали ЕГЭ по </w:t>
      </w:r>
      <w:r>
        <w:rPr>
          <w:rFonts w:ascii="Times New Roman" w:hAnsi="Times New Roman"/>
          <w:sz w:val="28"/>
          <w:szCs w:val="28"/>
        </w:rPr>
        <w:t>9-ти</w:t>
      </w:r>
      <w:r w:rsidRPr="008F0E9F">
        <w:rPr>
          <w:rFonts w:ascii="Times New Roman" w:hAnsi="Times New Roman"/>
          <w:sz w:val="28"/>
          <w:szCs w:val="28"/>
        </w:rPr>
        <w:t xml:space="preserve"> предметам. ЕГЭ по русскому языку сдавали 5</w:t>
      </w:r>
      <w:r>
        <w:rPr>
          <w:rFonts w:ascii="Times New Roman" w:hAnsi="Times New Roman"/>
          <w:sz w:val="28"/>
          <w:szCs w:val="28"/>
        </w:rPr>
        <w:t>1 выпускник</w:t>
      </w:r>
      <w:r w:rsidRPr="008F0E9F">
        <w:rPr>
          <w:rFonts w:ascii="Times New Roman" w:hAnsi="Times New Roman"/>
          <w:sz w:val="28"/>
          <w:szCs w:val="28"/>
        </w:rPr>
        <w:t xml:space="preserve">, 49 из них преодолели минимальный порог, </w:t>
      </w:r>
      <w:r>
        <w:rPr>
          <w:rFonts w:ascii="Times New Roman" w:hAnsi="Times New Roman"/>
          <w:sz w:val="28"/>
          <w:szCs w:val="28"/>
        </w:rPr>
        <w:t>5</w:t>
      </w:r>
      <w:r w:rsidRPr="008F0E9F">
        <w:rPr>
          <w:rFonts w:ascii="Times New Roman" w:hAnsi="Times New Roman"/>
          <w:sz w:val="28"/>
          <w:szCs w:val="28"/>
        </w:rPr>
        <w:t xml:space="preserve"> выпускников набрали высокие баллы</w:t>
      </w:r>
      <w:r>
        <w:rPr>
          <w:rFonts w:ascii="Times New Roman" w:hAnsi="Times New Roman"/>
          <w:sz w:val="28"/>
          <w:szCs w:val="28"/>
        </w:rPr>
        <w:t xml:space="preserve"> - </w:t>
      </w:r>
      <w:r w:rsidRPr="008F0E9F">
        <w:rPr>
          <w:rFonts w:ascii="Times New Roman" w:hAnsi="Times New Roman"/>
          <w:sz w:val="28"/>
          <w:szCs w:val="28"/>
        </w:rPr>
        <w:t xml:space="preserve">80 и выше. Средний балл составил </w:t>
      </w:r>
      <w:r>
        <w:rPr>
          <w:rFonts w:ascii="Times New Roman" w:hAnsi="Times New Roman"/>
          <w:sz w:val="28"/>
          <w:szCs w:val="28"/>
        </w:rPr>
        <w:t>4</w:t>
      </w:r>
      <w:r w:rsidRPr="008F0E9F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>,1</w:t>
      </w:r>
      <w:r w:rsidRPr="008F0E9F">
        <w:rPr>
          <w:rFonts w:ascii="Times New Roman" w:hAnsi="Times New Roman"/>
          <w:sz w:val="28"/>
          <w:szCs w:val="28"/>
        </w:rPr>
        <w:t xml:space="preserve">%. Это на </w:t>
      </w:r>
      <w:r>
        <w:rPr>
          <w:rFonts w:ascii="Times New Roman" w:hAnsi="Times New Roman"/>
          <w:sz w:val="28"/>
          <w:szCs w:val="28"/>
        </w:rPr>
        <w:t>9,9</w:t>
      </w:r>
      <w:r w:rsidRPr="008F0E9F">
        <w:rPr>
          <w:rFonts w:ascii="Times New Roman" w:hAnsi="Times New Roman"/>
          <w:sz w:val="28"/>
          <w:szCs w:val="28"/>
        </w:rPr>
        <w:t xml:space="preserve"> балл ниже, чем в прошлом учебном году.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704065" w:rsidRDefault="00704065" w:rsidP="00704065">
      <w:pPr>
        <w:pStyle w:val="ab"/>
        <w:shd w:val="clear" w:color="auto" w:fill="auto"/>
        <w:spacing w:after="236"/>
        <w:ind w:left="540" w:right="520" w:firstLine="740"/>
        <w:jc w:val="both"/>
        <w:rPr>
          <w:rStyle w:val="8"/>
        </w:rPr>
      </w:pPr>
      <w:r>
        <w:rPr>
          <w:rStyle w:val="8"/>
        </w:rPr>
        <w:t>Экзамен по математике профильного уровня сдавали 13 выпускников. Один выпускник (что составляет 8%) не преодолел минимальный порог в 27 баллов. Шесть выпускников (46%) набрали более 47 баллов. Выпускников, подтвердивших отличные знания, набравших более 65 баллов - 4 (31%). Средний балл - 48.</w:t>
      </w:r>
    </w:p>
    <w:p w:rsidR="00704065" w:rsidRDefault="00704065" w:rsidP="00704065">
      <w:pPr>
        <w:ind w:left="426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8F0E9F">
        <w:rPr>
          <w:rFonts w:ascii="Times New Roman" w:hAnsi="Times New Roman"/>
          <w:sz w:val="28"/>
          <w:szCs w:val="28"/>
        </w:rPr>
        <w:t xml:space="preserve">редний балл результатов сдачи ЕГЭ понизился по «биология» на </w:t>
      </w:r>
      <w:r>
        <w:rPr>
          <w:rFonts w:ascii="Times New Roman" w:hAnsi="Times New Roman"/>
          <w:sz w:val="28"/>
          <w:szCs w:val="28"/>
        </w:rPr>
        <w:t>7,6</w:t>
      </w:r>
      <w:r w:rsidRPr="008F0E9F">
        <w:rPr>
          <w:rFonts w:ascii="Times New Roman" w:hAnsi="Times New Roman"/>
          <w:sz w:val="28"/>
          <w:szCs w:val="28"/>
        </w:rPr>
        <w:t xml:space="preserve">%, «химия» </w:t>
      </w:r>
      <w:r>
        <w:rPr>
          <w:rFonts w:ascii="Times New Roman" w:hAnsi="Times New Roman"/>
          <w:sz w:val="28"/>
          <w:szCs w:val="28"/>
        </w:rPr>
        <w:t xml:space="preserve">повысился </w:t>
      </w:r>
      <w:r w:rsidRPr="008F0E9F">
        <w:rPr>
          <w:rFonts w:ascii="Times New Roman" w:hAnsi="Times New Roman"/>
          <w:sz w:val="28"/>
          <w:szCs w:val="28"/>
        </w:rPr>
        <w:t>на 1</w:t>
      </w:r>
      <w:r>
        <w:rPr>
          <w:rFonts w:ascii="Times New Roman" w:hAnsi="Times New Roman"/>
          <w:sz w:val="28"/>
          <w:szCs w:val="28"/>
        </w:rPr>
        <w:t>3,8</w:t>
      </w:r>
      <w:r w:rsidRPr="008F0E9F">
        <w:rPr>
          <w:rFonts w:ascii="Times New Roman" w:hAnsi="Times New Roman"/>
          <w:sz w:val="28"/>
          <w:szCs w:val="28"/>
        </w:rPr>
        <w:t xml:space="preserve">%, «обществознание» </w:t>
      </w:r>
      <w:r>
        <w:rPr>
          <w:rFonts w:ascii="Times New Roman" w:hAnsi="Times New Roman"/>
          <w:sz w:val="28"/>
          <w:szCs w:val="28"/>
        </w:rPr>
        <w:t xml:space="preserve">повысилось </w:t>
      </w:r>
      <w:r w:rsidRPr="008F0E9F">
        <w:rPr>
          <w:rFonts w:ascii="Times New Roman" w:hAnsi="Times New Roman"/>
          <w:sz w:val="28"/>
          <w:szCs w:val="28"/>
        </w:rPr>
        <w:t xml:space="preserve">на </w:t>
      </w:r>
      <w:r>
        <w:rPr>
          <w:rFonts w:ascii="Times New Roman" w:hAnsi="Times New Roman"/>
          <w:sz w:val="28"/>
          <w:szCs w:val="28"/>
        </w:rPr>
        <w:t>2,1</w:t>
      </w:r>
      <w:r w:rsidRPr="008F0E9F">
        <w:rPr>
          <w:rFonts w:ascii="Times New Roman" w:hAnsi="Times New Roman"/>
          <w:sz w:val="28"/>
          <w:szCs w:val="28"/>
        </w:rPr>
        <w:t xml:space="preserve">%, и «история» </w:t>
      </w:r>
      <w:r>
        <w:rPr>
          <w:rFonts w:ascii="Times New Roman" w:hAnsi="Times New Roman"/>
          <w:sz w:val="28"/>
          <w:szCs w:val="28"/>
        </w:rPr>
        <w:t xml:space="preserve">понизилось </w:t>
      </w:r>
      <w:r w:rsidRPr="008F0E9F">
        <w:rPr>
          <w:rFonts w:ascii="Times New Roman" w:hAnsi="Times New Roman"/>
          <w:sz w:val="28"/>
          <w:szCs w:val="28"/>
        </w:rPr>
        <w:t xml:space="preserve">на </w:t>
      </w:r>
      <w:r>
        <w:rPr>
          <w:rFonts w:ascii="Times New Roman" w:hAnsi="Times New Roman"/>
          <w:sz w:val="28"/>
          <w:szCs w:val="28"/>
        </w:rPr>
        <w:t>11,3</w:t>
      </w:r>
      <w:r w:rsidRPr="008F0E9F">
        <w:rPr>
          <w:rFonts w:ascii="Times New Roman" w:hAnsi="Times New Roman"/>
          <w:sz w:val="28"/>
          <w:szCs w:val="28"/>
        </w:rPr>
        <w:t xml:space="preserve">%. Есть выпускники, не преодолевшие минимальный порог предметов по выбору. Снизилось количество </w:t>
      </w:r>
      <w:proofErr w:type="spellStart"/>
      <w:r w:rsidRPr="008F0E9F">
        <w:rPr>
          <w:rFonts w:ascii="Times New Roman" w:hAnsi="Times New Roman"/>
          <w:sz w:val="28"/>
          <w:szCs w:val="28"/>
        </w:rPr>
        <w:t>высокобалльных</w:t>
      </w:r>
      <w:proofErr w:type="spellEnd"/>
      <w:r w:rsidRPr="008F0E9F">
        <w:rPr>
          <w:rFonts w:ascii="Times New Roman" w:hAnsi="Times New Roman"/>
          <w:sz w:val="28"/>
          <w:szCs w:val="28"/>
        </w:rPr>
        <w:t xml:space="preserve"> работ.  </w:t>
      </w:r>
    </w:p>
    <w:p w:rsidR="00704065" w:rsidRPr="008B6490" w:rsidRDefault="00704065" w:rsidP="00704065">
      <w:pPr>
        <w:ind w:left="426" w:firstLine="708"/>
        <w:jc w:val="both"/>
        <w:rPr>
          <w:rFonts w:ascii="Times New Roman" w:hAnsi="Times New Roman"/>
          <w:sz w:val="28"/>
          <w:szCs w:val="28"/>
        </w:rPr>
      </w:pPr>
      <w:r w:rsidRPr="008B6490">
        <w:rPr>
          <w:rFonts w:ascii="Times New Roman" w:hAnsi="Times New Roman"/>
          <w:sz w:val="28"/>
          <w:szCs w:val="28"/>
        </w:rPr>
        <w:t>В 202</w:t>
      </w:r>
      <w:r>
        <w:rPr>
          <w:rFonts w:ascii="Times New Roman" w:hAnsi="Times New Roman"/>
          <w:sz w:val="28"/>
          <w:szCs w:val="28"/>
        </w:rPr>
        <w:t>2</w:t>
      </w:r>
      <w:r w:rsidRPr="008B6490">
        <w:rPr>
          <w:rFonts w:ascii="Times New Roman" w:hAnsi="Times New Roman"/>
          <w:sz w:val="28"/>
          <w:szCs w:val="28"/>
        </w:rPr>
        <w:t xml:space="preserve"> году </w:t>
      </w:r>
      <w:r>
        <w:rPr>
          <w:rFonts w:ascii="Times New Roman" w:hAnsi="Times New Roman"/>
          <w:sz w:val="28"/>
          <w:szCs w:val="28"/>
        </w:rPr>
        <w:t xml:space="preserve">3 </w:t>
      </w:r>
      <w:r w:rsidRPr="008B6490">
        <w:rPr>
          <w:rFonts w:ascii="Times New Roman" w:hAnsi="Times New Roman"/>
          <w:sz w:val="28"/>
          <w:szCs w:val="28"/>
        </w:rPr>
        <w:t>выпускник</w:t>
      </w:r>
      <w:r>
        <w:rPr>
          <w:rFonts w:ascii="Times New Roman" w:hAnsi="Times New Roman"/>
          <w:sz w:val="28"/>
          <w:szCs w:val="28"/>
        </w:rPr>
        <w:t>а</w:t>
      </w:r>
      <w:r w:rsidRPr="008B6490">
        <w:rPr>
          <w:rFonts w:ascii="Times New Roman" w:hAnsi="Times New Roman"/>
          <w:sz w:val="28"/>
          <w:szCs w:val="28"/>
        </w:rPr>
        <w:t xml:space="preserve"> стали обла</w:t>
      </w:r>
      <w:r>
        <w:rPr>
          <w:rFonts w:ascii="Times New Roman" w:hAnsi="Times New Roman"/>
          <w:sz w:val="28"/>
          <w:szCs w:val="28"/>
        </w:rPr>
        <w:t>дателями аттестата с отличием "</w:t>
      </w:r>
      <w:r w:rsidRPr="008B6490">
        <w:rPr>
          <w:rFonts w:ascii="Times New Roman" w:hAnsi="Times New Roman"/>
          <w:sz w:val="28"/>
          <w:szCs w:val="28"/>
        </w:rPr>
        <w:t xml:space="preserve">За особые успехи в </w:t>
      </w:r>
      <w:r>
        <w:rPr>
          <w:rFonts w:ascii="Times New Roman" w:hAnsi="Times New Roman"/>
          <w:sz w:val="28"/>
          <w:szCs w:val="28"/>
        </w:rPr>
        <w:t xml:space="preserve">учении" по сравнению с 11 выпускниками </w:t>
      </w:r>
      <w:r w:rsidRPr="008B6490">
        <w:rPr>
          <w:rFonts w:ascii="Times New Roman" w:hAnsi="Times New Roman"/>
          <w:sz w:val="28"/>
          <w:szCs w:val="28"/>
        </w:rPr>
        <w:t>2021</w:t>
      </w:r>
      <w:r>
        <w:rPr>
          <w:rFonts w:ascii="Times New Roman" w:hAnsi="Times New Roman"/>
          <w:sz w:val="28"/>
          <w:szCs w:val="28"/>
        </w:rPr>
        <w:t xml:space="preserve"> года на 8 учащихся меньше</w:t>
      </w:r>
      <w:r w:rsidRPr="008B6490">
        <w:rPr>
          <w:rFonts w:ascii="Times New Roman" w:hAnsi="Times New Roman"/>
          <w:sz w:val="28"/>
          <w:szCs w:val="28"/>
        </w:rPr>
        <w:t>.</w:t>
      </w:r>
    </w:p>
    <w:bookmarkEnd w:id="1"/>
    <w:p w:rsidR="00704065" w:rsidRDefault="00704065" w:rsidP="00704065">
      <w:pPr>
        <w:shd w:val="clear" w:color="auto" w:fill="FFFFFF"/>
        <w:rPr>
          <w:rFonts w:ascii="Tahoma" w:hAnsi="Tahoma" w:cs="Tahoma"/>
          <w:b/>
          <w:bCs/>
          <w:color w:val="292929"/>
        </w:rPr>
      </w:pPr>
    </w:p>
    <w:p w:rsidR="00704065" w:rsidRDefault="00704065" w:rsidP="00704065">
      <w:pPr>
        <w:shd w:val="clear" w:color="auto" w:fill="FFFFFF"/>
        <w:rPr>
          <w:rFonts w:ascii="Tahoma" w:hAnsi="Tahoma" w:cs="Tahoma"/>
          <w:b/>
          <w:bCs/>
          <w:color w:val="292929"/>
        </w:rPr>
      </w:pPr>
    </w:p>
    <w:p w:rsidR="00704065" w:rsidRDefault="00704065" w:rsidP="00704065">
      <w:pPr>
        <w:shd w:val="clear" w:color="auto" w:fill="FFFFFF"/>
        <w:rPr>
          <w:rFonts w:ascii="Tahoma" w:hAnsi="Tahoma" w:cs="Tahoma"/>
          <w:b/>
          <w:bCs/>
          <w:color w:val="292929"/>
        </w:rPr>
      </w:pPr>
    </w:p>
    <w:p w:rsidR="00704065" w:rsidRDefault="00704065" w:rsidP="00704065">
      <w:pPr>
        <w:shd w:val="clear" w:color="auto" w:fill="FFFFFF"/>
        <w:rPr>
          <w:rFonts w:ascii="Tahoma" w:hAnsi="Tahoma" w:cs="Tahoma"/>
          <w:b/>
          <w:bCs/>
          <w:color w:val="292929"/>
        </w:rPr>
      </w:pPr>
    </w:p>
    <w:p w:rsidR="00704065" w:rsidRDefault="00704065" w:rsidP="00704065">
      <w:pPr>
        <w:shd w:val="clear" w:color="auto" w:fill="FFFFFF"/>
        <w:rPr>
          <w:rFonts w:ascii="Times New Roman" w:hAnsi="Times New Roman"/>
          <w:b/>
          <w:bCs/>
          <w:color w:val="292929"/>
        </w:rPr>
        <w:sectPr w:rsidR="00704065" w:rsidSect="0005421F">
          <w:pgSz w:w="11909" w:h="16838"/>
          <w:pgMar w:top="1128" w:right="697" w:bottom="1100" w:left="675" w:header="0" w:footer="6" w:gutter="0"/>
          <w:cols w:space="720"/>
          <w:noEndnote/>
          <w:docGrid w:linePitch="360"/>
        </w:sectPr>
      </w:pPr>
    </w:p>
    <w:p w:rsidR="00704065" w:rsidRPr="00217B7A" w:rsidRDefault="00704065" w:rsidP="00704065">
      <w:pPr>
        <w:shd w:val="clear" w:color="auto" w:fill="FFFFFF"/>
        <w:rPr>
          <w:rFonts w:ascii="Times New Roman" w:hAnsi="Times New Roman"/>
          <w:color w:val="292929"/>
        </w:rPr>
      </w:pPr>
      <w:r>
        <w:rPr>
          <w:rFonts w:ascii="Times New Roman" w:hAnsi="Times New Roman"/>
          <w:b/>
          <w:bCs/>
          <w:color w:val="292929"/>
        </w:rPr>
        <w:lastRenderedPageBreak/>
        <w:t>Результаты участников Е</w:t>
      </w:r>
      <w:r w:rsidRPr="00284940">
        <w:rPr>
          <w:rFonts w:ascii="Times New Roman" w:hAnsi="Times New Roman"/>
          <w:b/>
          <w:bCs/>
          <w:color w:val="292929"/>
        </w:rPr>
        <w:t>ГЭ-2022 г. Юж</w:t>
      </w:r>
      <w:bookmarkStart w:id="2" w:name="_GoBack"/>
      <w:bookmarkEnd w:id="2"/>
      <w:r w:rsidRPr="00284940">
        <w:rPr>
          <w:rFonts w:ascii="Times New Roman" w:hAnsi="Times New Roman"/>
          <w:b/>
          <w:bCs/>
          <w:color w:val="292929"/>
        </w:rPr>
        <w:t>но-Сухокумск</w:t>
      </w:r>
    </w:p>
    <w:tbl>
      <w:tblPr>
        <w:tblW w:w="15255" w:type="dxa"/>
        <w:tblBorders>
          <w:top w:val="single" w:sz="6" w:space="0" w:color="D2D2D2"/>
          <w:left w:val="single" w:sz="6" w:space="0" w:color="D2D2D2"/>
          <w:bottom w:val="single" w:sz="6" w:space="0" w:color="D2D2D2"/>
          <w:right w:val="single" w:sz="6" w:space="0" w:color="D2D2D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9"/>
        <w:gridCol w:w="2972"/>
        <w:gridCol w:w="1803"/>
        <w:gridCol w:w="1803"/>
        <w:gridCol w:w="2195"/>
        <w:gridCol w:w="2195"/>
        <w:gridCol w:w="1328"/>
        <w:gridCol w:w="1328"/>
        <w:gridCol w:w="982"/>
      </w:tblGrid>
      <w:tr w:rsidR="00704065" w:rsidRPr="00284940" w:rsidTr="00355C37">
        <w:trPr>
          <w:trHeight w:val="1155"/>
        </w:trPr>
        <w:tc>
          <w:tcPr>
            <w:tcW w:w="649" w:type="dxa"/>
            <w:vMerge w:val="restart"/>
            <w:tcBorders>
              <w:top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center"/>
              <w:rPr>
                <w:rFonts w:ascii="Times New Roman" w:hAnsi="Times New Roman"/>
                <w:b/>
              </w:rPr>
            </w:pPr>
            <w:r w:rsidRPr="00284940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2972" w:type="dxa"/>
            <w:vMerge w:val="restar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center"/>
              <w:rPr>
                <w:rFonts w:ascii="Times New Roman" w:hAnsi="Times New Roman"/>
                <w:b/>
              </w:rPr>
            </w:pPr>
            <w:r w:rsidRPr="00284940">
              <w:rPr>
                <w:rFonts w:ascii="Times New Roman" w:hAnsi="Times New Roman"/>
                <w:b/>
              </w:rPr>
              <w:t>Предмет</w:t>
            </w:r>
          </w:p>
        </w:tc>
        <w:tc>
          <w:tcPr>
            <w:tcW w:w="1803" w:type="dxa"/>
            <w:tcBorders>
              <w:top w:val="single" w:sz="6" w:space="0" w:color="D2D2D2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center"/>
              <w:rPr>
                <w:rFonts w:ascii="Times New Roman" w:hAnsi="Times New Roman"/>
                <w:b/>
              </w:rPr>
            </w:pPr>
            <w:r w:rsidRPr="00284940">
              <w:rPr>
                <w:rFonts w:ascii="Times New Roman" w:hAnsi="Times New Roman"/>
                <w:b/>
              </w:rPr>
              <w:t>Всего участников</w:t>
            </w:r>
          </w:p>
        </w:tc>
        <w:tc>
          <w:tcPr>
            <w:tcW w:w="1803" w:type="dxa"/>
            <w:tcBorders>
              <w:top w:val="single" w:sz="6" w:space="0" w:color="D2D2D2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center"/>
              <w:rPr>
                <w:rFonts w:ascii="Times New Roman" w:hAnsi="Times New Roman"/>
                <w:b/>
              </w:rPr>
            </w:pPr>
            <w:r w:rsidRPr="00284940">
              <w:rPr>
                <w:rFonts w:ascii="Times New Roman" w:hAnsi="Times New Roman"/>
                <w:b/>
              </w:rPr>
              <w:t>Средний балл</w:t>
            </w:r>
          </w:p>
        </w:tc>
        <w:tc>
          <w:tcPr>
            <w:tcW w:w="2195" w:type="dxa"/>
            <w:tcBorders>
              <w:top w:val="single" w:sz="6" w:space="0" w:color="D2D2D2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center"/>
              <w:rPr>
                <w:rFonts w:ascii="Times New Roman" w:hAnsi="Times New Roman"/>
                <w:b/>
              </w:rPr>
            </w:pPr>
            <w:r w:rsidRPr="00284940">
              <w:rPr>
                <w:rFonts w:ascii="Times New Roman" w:hAnsi="Times New Roman"/>
                <w:b/>
              </w:rPr>
              <w:t>Кол-во участников, НЕ преодолевших минимальный порог</w:t>
            </w:r>
          </w:p>
        </w:tc>
        <w:tc>
          <w:tcPr>
            <w:tcW w:w="2195" w:type="dxa"/>
            <w:tcBorders>
              <w:top w:val="single" w:sz="6" w:space="0" w:color="D2D2D2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center"/>
              <w:rPr>
                <w:rFonts w:ascii="Times New Roman" w:hAnsi="Times New Roman"/>
                <w:b/>
              </w:rPr>
            </w:pPr>
            <w:r w:rsidRPr="00284940">
              <w:rPr>
                <w:rFonts w:ascii="Times New Roman" w:hAnsi="Times New Roman"/>
                <w:b/>
              </w:rPr>
              <w:t>Доля участников, преодолевших минимальный порог</w:t>
            </w:r>
          </w:p>
        </w:tc>
        <w:tc>
          <w:tcPr>
            <w:tcW w:w="2656" w:type="dxa"/>
            <w:gridSpan w:val="2"/>
            <w:tcBorders>
              <w:top w:val="single" w:sz="6" w:space="0" w:color="D2D2D2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center"/>
              <w:rPr>
                <w:rFonts w:ascii="Times New Roman" w:hAnsi="Times New Roman"/>
                <w:b/>
              </w:rPr>
            </w:pPr>
            <w:r w:rsidRPr="00284940">
              <w:rPr>
                <w:rFonts w:ascii="Times New Roman" w:hAnsi="Times New Roman"/>
                <w:b/>
              </w:rPr>
              <w:t>Кол-во и доля участников, набравшие от 80 баллов и выше</w:t>
            </w:r>
          </w:p>
        </w:tc>
        <w:tc>
          <w:tcPr>
            <w:tcW w:w="982" w:type="dxa"/>
            <w:tcBorders>
              <w:top w:val="single" w:sz="6" w:space="0" w:color="D2D2D2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center"/>
              <w:rPr>
                <w:rFonts w:ascii="Times New Roman" w:hAnsi="Times New Roman"/>
                <w:b/>
              </w:rPr>
            </w:pPr>
            <w:r w:rsidRPr="00284940">
              <w:rPr>
                <w:rFonts w:ascii="Times New Roman" w:hAnsi="Times New Roman"/>
                <w:b/>
              </w:rPr>
              <w:t>100 баллов</w:t>
            </w:r>
          </w:p>
        </w:tc>
      </w:tr>
      <w:tr w:rsidR="00704065" w:rsidRPr="00284940" w:rsidTr="00355C37">
        <w:trPr>
          <w:trHeight w:val="300"/>
        </w:trPr>
        <w:tc>
          <w:tcPr>
            <w:tcW w:w="0" w:type="auto"/>
            <w:vMerge/>
            <w:tcBorders>
              <w:top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vAlign w:val="center"/>
            <w:hideMark/>
          </w:tcPr>
          <w:p w:rsidR="00704065" w:rsidRPr="00284940" w:rsidRDefault="00704065" w:rsidP="00355C3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0" w:type="auto"/>
            <w:vMerge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vAlign w:val="center"/>
            <w:hideMark/>
          </w:tcPr>
          <w:p w:rsidR="00704065" w:rsidRPr="00284940" w:rsidRDefault="00704065" w:rsidP="00355C3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center"/>
              <w:rPr>
                <w:rFonts w:ascii="Times New Roman" w:hAnsi="Times New Roman"/>
                <w:b/>
              </w:rPr>
            </w:pPr>
            <w:r w:rsidRPr="00284940">
              <w:rPr>
                <w:rFonts w:ascii="Times New Roman" w:hAnsi="Times New Roman"/>
                <w:b/>
              </w:rPr>
              <w:t>2022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center"/>
              <w:rPr>
                <w:rFonts w:ascii="Times New Roman" w:hAnsi="Times New Roman"/>
                <w:b/>
              </w:rPr>
            </w:pPr>
            <w:r w:rsidRPr="00284940">
              <w:rPr>
                <w:rFonts w:ascii="Times New Roman" w:hAnsi="Times New Roman"/>
                <w:b/>
              </w:rPr>
              <w:t>2022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center"/>
              <w:rPr>
                <w:rFonts w:ascii="Times New Roman" w:hAnsi="Times New Roman"/>
                <w:b/>
              </w:rPr>
            </w:pPr>
            <w:r w:rsidRPr="00284940">
              <w:rPr>
                <w:rFonts w:ascii="Times New Roman" w:hAnsi="Times New Roman"/>
                <w:b/>
              </w:rPr>
              <w:t>2022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center"/>
              <w:rPr>
                <w:rFonts w:ascii="Times New Roman" w:hAnsi="Times New Roman"/>
                <w:b/>
              </w:rPr>
            </w:pPr>
            <w:r w:rsidRPr="00284940">
              <w:rPr>
                <w:rFonts w:ascii="Times New Roman" w:hAnsi="Times New Roman"/>
                <w:b/>
              </w:rPr>
              <w:t>2022</w:t>
            </w:r>
          </w:p>
        </w:tc>
        <w:tc>
          <w:tcPr>
            <w:tcW w:w="2656" w:type="dxa"/>
            <w:gridSpan w:val="2"/>
            <w:tcBorders>
              <w:top w:val="single" w:sz="6" w:space="0" w:color="D2D2D2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center"/>
              <w:rPr>
                <w:rFonts w:ascii="Times New Roman" w:hAnsi="Times New Roman"/>
                <w:b/>
              </w:rPr>
            </w:pPr>
            <w:r w:rsidRPr="00284940">
              <w:rPr>
                <w:rFonts w:ascii="Times New Roman" w:hAnsi="Times New Roman"/>
                <w:b/>
              </w:rPr>
              <w:t>2022</w:t>
            </w:r>
          </w:p>
        </w:tc>
        <w:tc>
          <w:tcPr>
            <w:tcW w:w="982" w:type="dxa"/>
            <w:tcBorders>
              <w:top w:val="nil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center"/>
              <w:rPr>
                <w:rFonts w:ascii="Times New Roman" w:hAnsi="Times New Roman"/>
                <w:b/>
              </w:rPr>
            </w:pPr>
            <w:r w:rsidRPr="00284940">
              <w:rPr>
                <w:rFonts w:ascii="Times New Roman" w:hAnsi="Times New Roman"/>
                <w:b/>
              </w:rPr>
              <w:t>2022</w:t>
            </w:r>
          </w:p>
        </w:tc>
      </w:tr>
      <w:tr w:rsidR="00704065" w:rsidRPr="00284940" w:rsidTr="00355C37">
        <w:trPr>
          <w:trHeight w:val="315"/>
        </w:trPr>
        <w:tc>
          <w:tcPr>
            <w:tcW w:w="0" w:type="auto"/>
            <w:tcBorders>
              <w:top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center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Русский язык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right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right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49,1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right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right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96%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right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5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right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9,8%</w:t>
            </w:r>
          </w:p>
        </w:tc>
        <w:tc>
          <w:tcPr>
            <w:tcW w:w="982" w:type="dxa"/>
            <w:tcBorders>
              <w:top w:val="nil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center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0</w:t>
            </w:r>
          </w:p>
        </w:tc>
      </w:tr>
      <w:tr w:rsidR="00704065" w:rsidRPr="00284940" w:rsidTr="00355C37">
        <w:trPr>
          <w:trHeight w:val="315"/>
        </w:trPr>
        <w:tc>
          <w:tcPr>
            <w:tcW w:w="0" w:type="auto"/>
            <w:tcBorders>
              <w:top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center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2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Математика (проф.)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right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right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48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right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right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92%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right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1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right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7,7%</w:t>
            </w:r>
          </w:p>
        </w:tc>
        <w:tc>
          <w:tcPr>
            <w:tcW w:w="982" w:type="dxa"/>
            <w:tcBorders>
              <w:top w:val="nil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center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0</w:t>
            </w:r>
          </w:p>
        </w:tc>
      </w:tr>
      <w:tr w:rsidR="00704065" w:rsidRPr="00284940" w:rsidTr="00355C37">
        <w:trPr>
          <w:trHeight w:val="315"/>
        </w:trPr>
        <w:tc>
          <w:tcPr>
            <w:tcW w:w="0" w:type="auto"/>
            <w:tcBorders>
              <w:top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center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Информатика и ИКТ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right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right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64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right"/>
              <w:rPr>
                <w:rFonts w:ascii="Times New Roman" w:hAnsi="Times New Roman"/>
                <w:lang w:val="en-US"/>
              </w:rPr>
            </w:pPr>
            <w:r w:rsidRPr="00284940">
              <w:rPr>
                <w:rFonts w:ascii="Times New Roman" w:hAnsi="Times New Roman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right"/>
              <w:rPr>
                <w:rFonts w:ascii="Times New Roman" w:hAnsi="Times New Roman"/>
                <w:lang w:val="en-US"/>
              </w:rPr>
            </w:pPr>
            <w:r w:rsidRPr="00284940">
              <w:rPr>
                <w:rFonts w:ascii="Times New Roman" w:hAnsi="Times New Roman"/>
              </w:rPr>
              <w:t>100</w:t>
            </w:r>
            <w:r w:rsidRPr="00284940">
              <w:rPr>
                <w:rFonts w:ascii="Times New Roman" w:hAnsi="Times New Roman"/>
                <w:lang w:val="en-US"/>
              </w:rPr>
              <w:t>%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right"/>
              <w:rPr>
                <w:rFonts w:ascii="Times New Roman" w:hAnsi="Times New Roman"/>
                <w:lang w:val="en-US"/>
              </w:rPr>
            </w:pPr>
            <w:r w:rsidRPr="00284940">
              <w:rPr>
                <w:rFonts w:ascii="Times New Roman" w:hAnsi="Times New Roman"/>
                <w:lang w:val="en-US"/>
              </w:rPr>
              <w:t>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right"/>
              <w:rPr>
                <w:rFonts w:ascii="Times New Roman" w:hAnsi="Times New Roman"/>
                <w:lang w:val="en-US"/>
              </w:rPr>
            </w:pPr>
            <w:r w:rsidRPr="00284940">
              <w:rPr>
                <w:rFonts w:ascii="Times New Roman" w:hAnsi="Times New Roman"/>
                <w:lang w:val="en-US"/>
              </w:rPr>
              <w:t>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center"/>
              <w:rPr>
                <w:rFonts w:ascii="Times New Roman" w:hAnsi="Times New Roman"/>
                <w:lang w:val="en-US"/>
              </w:rPr>
            </w:pPr>
            <w:r w:rsidRPr="00284940">
              <w:rPr>
                <w:rFonts w:ascii="Times New Roman" w:hAnsi="Times New Roman"/>
                <w:lang w:val="en-US"/>
              </w:rPr>
              <w:t>0</w:t>
            </w:r>
          </w:p>
        </w:tc>
      </w:tr>
      <w:tr w:rsidR="00704065" w:rsidRPr="00284940" w:rsidTr="00355C37">
        <w:trPr>
          <w:trHeight w:val="315"/>
        </w:trPr>
        <w:tc>
          <w:tcPr>
            <w:tcW w:w="0" w:type="auto"/>
            <w:tcBorders>
              <w:top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center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Физика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right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right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43,4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right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right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100%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right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right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center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0</w:t>
            </w:r>
          </w:p>
        </w:tc>
      </w:tr>
      <w:tr w:rsidR="00704065" w:rsidRPr="00284940" w:rsidTr="00355C37">
        <w:trPr>
          <w:trHeight w:val="315"/>
        </w:trPr>
        <w:tc>
          <w:tcPr>
            <w:tcW w:w="0" w:type="auto"/>
            <w:tcBorders>
              <w:top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center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Химия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right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right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30,25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right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right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50%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right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right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center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0</w:t>
            </w:r>
          </w:p>
        </w:tc>
      </w:tr>
      <w:tr w:rsidR="00704065" w:rsidRPr="00284940" w:rsidTr="00355C37">
        <w:trPr>
          <w:trHeight w:val="315"/>
        </w:trPr>
        <w:tc>
          <w:tcPr>
            <w:tcW w:w="0" w:type="auto"/>
            <w:tcBorders>
              <w:top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center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Биология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right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right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45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right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right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86%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right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right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center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0</w:t>
            </w:r>
          </w:p>
        </w:tc>
      </w:tr>
      <w:tr w:rsidR="00704065" w:rsidRPr="00284940" w:rsidTr="00355C37">
        <w:trPr>
          <w:trHeight w:val="315"/>
        </w:trPr>
        <w:tc>
          <w:tcPr>
            <w:tcW w:w="0" w:type="auto"/>
            <w:tcBorders>
              <w:top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center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Обществознание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right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right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51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right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right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77%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right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1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right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3%</w:t>
            </w:r>
          </w:p>
        </w:tc>
        <w:tc>
          <w:tcPr>
            <w:tcW w:w="982" w:type="dxa"/>
            <w:tcBorders>
              <w:top w:val="nil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center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0</w:t>
            </w:r>
          </w:p>
        </w:tc>
      </w:tr>
      <w:tr w:rsidR="00704065" w:rsidRPr="00284940" w:rsidTr="00355C37">
        <w:trPr>
          <w:trHeight w:val="315"/>
        </w:trPr>
        <w:tc>
          <w:tcPr>
            <w:tcW w:w="0" w:type="auto"/>
            <w:tcBorders>
              <w:top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center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История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right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right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37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right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right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72%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right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right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center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0</w:t>
            </w:r>
          </w:p>
        </w:tc>
      </w:tr>
      <w:tr w:rsidR="00704065" w:rsidRPr="00284940" w:rsidTr="00355C37">
        <w:trPr>
          <w:trHeight w:val="315"/>
        </w:trPr>
        <w:tc>
          <w:tcPr>
            <w:tcW w:w="0" w:type="auto"/>
            <w:tcBorders>
              <w:top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center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Английский язык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right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right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31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right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right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100%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right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right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center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0</w:t>
            </w:r>
          </w:p>
        </w:tc>
      </w:tr>
      <w:tr w:rsidR="00704065" w:rsidRPr="00284940" w:rsidTr="00355C37">
        <w:trPr>
          <w:trHeight w:val="315"/>
        </w:trPr>
        <w:tc>
          <w:tcPr>
            <w:tcW w:w="0" w:type="auto"/>
            <w:tcBorders>
              <w:top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  <w:b/>
                <w:bCs/>
              </w:rPr>
              <w:t>ИТОГО: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right"/>
              <w:rPr>
                <w:rFonts w:ascii="Times New Roman" w:hAnsi="Times New Roman"/>
                <w:lang w:val="en-US"/>
              </w:rPr>
            </w:pPr>
            <w:r w:rsidRPr="00284940">
              <w:rPr>
                <w:rFonts w:ascii="Times New Roman" w:hAnsi="Times New Roman"/>
                <w:lang w:val="en-US"/>
              </w:rPr>
              <w:t>14</w:t>
            </w:r>
            <w:r w:rsidRPr="00284940">
              <w:rPr>
                <w:rFonts w:ascii="Times New Roman" w:hAnsi="Times New Roman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right"/>
              <w:rPr>
                <w:rFonts w:ascii="Times New Roman" w:hAnsi="Times New Roman"/>
                <w:lang w:val="en-US"/>
              </w:rPr>
            </w:pPr>
            <w:r w:rsidRPr="00284940">
              <w:rPr>
                <w:rFonts w:ascii="Times New Roman" w:hAnsi="Times New Roman"/>
                <w:lang w:val="en-US"/>
              </w:rPr>
              <w:t>4</w:t>
            </w:r>
            <w:r w:rsidRPr="00284940">
              <w:rPr>
                <w:rFonts w:ascii="Times New Roman" w:hAnsi="Times New Roman"/>
              </w:rPr>
              <w:t>9</w:t>
            </w:r>
            <w:r w:rsidRPr="00284940">
              <w:rPr>
                <w:rFonts w:ascii="Times New Roman" w:hAnsi="Times New Roman"/>
                <w:lang w:val="en-US"/>
              </w:rPr>
              <w:t>,</w:t>
            </w:r>
            <w:r w:rsidRPr="00284940">
              <w:rPr>
                <w:rFonts w:ascii="Times New Roman" w:hAnsi="Times New Roman"/>
              </w:rPr>
              <w:t>6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right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right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85,9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right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7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right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6,8</w:t>
            </w:r>
          </w:p>
        </w:tc>
        <w:tc>
          <w:tcPr>
            <w:tcW w:w="982" w:type="dxa"/>
            <w:tcBorders>
              <w:top w:val="nil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84940" w:rsidRDefault="00704065" w:rsidP="00355C37">
            <w:pPr>
              <w:jc w:val="center"/>
              <w:rPr>
                <w:rFonts w:ascii="Times New Roman" w:hAnsi="Times New Roman"/>
              </w:rPr>
            </w:pPr>
            <w:r w:rsidRPr="00284940">
              <w:rPr>
                <w:rFonts w:ascii="Times New Roman" w:hAnsi="Times New Roman"/>
              </w:rPr>
              <w:t>0</w:t>
            </w:r>
          </w:p>
        </w:tc>
      </w:tr>
    </w:tbl>
    <w:p w:rsidR="00342609" w:rsidRDefault="00704065" w:rsidP="00704065">
      <w:pPr>
        <w:rPr>
          <w:rFonts w:ascii="Times New Roman" w:hAnsi="Times New Roman"/>
          <w:b/>
          <w:sz w:val="32"/>
          <w:szCs w:val="32"/>
        </w:rPr>
      </w:pPr>
      <w:r w:rsidRPr="00217B7A">
        <w:rPr>
          <w:rFonts w:ascii="Times New Roman" w:hAnsi="Times New Roman"/>
          <w:b/>
          <w:sz w:val="32"/>
          <w:szCs w:val="32"/>
        </w:rPr>
        <w:t xml:space="preserve">    </w:t>
      </w:r>
    </w:p>
    <w:p w:rsidR="00342609" w:rsidRDefault="00342609" w:rsidP="00704065">
      <w:pPr>
        <w:rPr>
          <w:rFonts w:ascii="Times New Roman" w:hAnsi="Times New Roman"/>
          <w:b/>
          <w:sz w:val="32"/>
          <w:szCs w:val="32"/>
        </w:rPr>
      </w:pPr>
    </w:p>
    <w:p w:rsidR="00704065" w:rsidRPr="00217B7A" w:rsidRDefault="00704065" w:rsidP="00704065">
      <w:pPr>
        <w:rPr>
          <w:rFonts w:ascii="Times New Roman" w:hAnsi="Times New Roman"/>
        </w:rPr>
      </w:pPr>
      <w:r w:rsidRPr="006370FC">
        <w:rPr>
          <w:rFonts w:ascii="Times New Roman" w:hAnsi="Times New Roman"/>
          <w:b/>
          <w:sz w:val="28"/>
          <w:szCs w:val="28"/>
        </w:rPr>
        <w:lastRenderedPageBreak/>
        <w:t>Русский язык ЕГЭ 2022 г.</w:t>
      </w:r>
    </w:p>
    <w:tbl>
      <w:tblPr>
        <w:tblW w:w="14412" w:type="dxa"/>
        <w:tblInd w:w="368" w:type="dxa"/>
        <w:tblBorders>
          <w:top w:val="single" w:sz="6" w:space="0" w:color="D2D2D2"/>
          <w:left w:val="single" w:sz="6" w:space="0" w:color="D2D2D2"/>
          <w:bottom w:val="single" w:sz="6" w:space="0" w:color="D2D2D2"/>
          <w:right w:val="single" w:sz="6" w:space="0" w:color="D2D2D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9"/>
        <w:gridCol w:w="2129"/>
        <w:gridCol w:w="1803"/>
        <w:gridCol w:w="1803"/>
        <w:gridCol w:w="2195"/>
        <w:gridCol w:w="2195"/>
        <w:gridCol w:w="1328"/>
        <w:gridCol w:w="1328"/>
        <w:gridCol w:w="982"/>
      </w:tblGrid>
      <w:tr w:rsidR="00704065" w:rsidRPr="00217B7A" w:rsidTr="00355C37">
        <w:trPr>
          <w:trHeight w:val="1155"/>
        </w:trPr>
        <w:tc>
          <w:tcPr>
            <w:tcW w:w="649" w:type="dxa"/>
            <w:vMerge w:val="restart"/>
            <w:tcBorders>
              <w:top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№ п/п</w:t>
            </w:r>
          </w:p>
        </w:tc>
        <w:tc>
          <w:tcPr>
            <w:tcW w:w="2129" w:type="dxa"/>
            <w:vMerge w:val="restar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Предмет</w:t>
            </w:r>
          </w:p>
        </w:tc>
        <w:tc>
          <w:tcPr>
            <w:tcW w:w="1803" w:type="dxa"/>
            <w:tcBorders>
              <w:top w:val="single" w:sz="6" w:space="0" w:color="D2D2D2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Всего участников</w:t>
            </w:r>
          </w:p>
        </w:tc>
        <w:tc>
          <w:tcPr>
            <w:tcW w:w="1803" w:type="dxa"/>
            <w:tcBorders>
              <w:top w:val="single" w:sz="6" w:space="0" w:color="D2D2D2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Средний балл</w:t>
            </w:r>
          </w:p>
        </w:tc>
        <w:tc>
          <w:tcPr>
            <w:tcW w:w="2195" w:type="dxa"/>
            <w:tcBorders>
              <w:top w:val="single" w:sz="6" w:space="0" w:color="D2D2D2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Кол-во участников, НЕ преодолевших минимальный порог</w:t>
            </w:r>
          </w:p>
        </w:tc>
        <w:tc>
          <w:tcPr>
            <w:tcW w:w="2195" w:type="dxa"/>
            <w:tcBorders>
              <w:top w:val="single" w:sz="6" w:space="0" w:color="D2D2D2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Доля участников, преодолевших минимальный порог</w:t>
            </w:r>
          </w:p>
        </w:tc>
        <w:tc>
          <w:tcPr>
            <w:tcW w:w="2656" w:type="dxa"/>
            <w:gridSpan w:val="2"/>
            <w:tcBorders>
              <w:top w:val="single" w:sz="6" w:space="0" w:color="D2D2D2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Кол-во и доля участников, набравшие от 80 баллов и выше</w:t>
            </w:r>
          </w:p>
        </w:tc>
        <w:tc>
          <w:tcPr>
            <w:tcW w:w="982" w:type="dxa"/>
            <w:tcBorders>
              <w:top w:val="single" w:sz="6" w:space="0" w:color="D2D2D2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100 баллов</w:t>
            </w:r>
          </w:p>
        </w:tc>
      </w:tr>
      <w:tr w:rsidR="00704065" w:rsidRPr="00217B7A" w:rsidTr="00355C37">
        <w:trPr>
          <w:trHeight w:val="300"/>
        </w:trPr>
        <w:tc>
          <w:tcPr>
            <w:tcW w:w="0" w:type="auto"/>
            <w:vMerge/>
            <w:tcBorders>
              <w:top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</w:p>
        </w:tc>
        <w:tc>
          <w:tcPr>
            <w:tcW w:w="2129" w:type="dxa"/>
            <w:vMerge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2022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2022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2022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2022</w:t>
            </w:r>
          </w:p>
        </w:tc>
        <w:tc>
          <w:tcPr>
            <w:tcW w:w="2656" w:type="dxa"/>
            <w:gridSpan w:val="2"/>
            <w:tcBorders>
              <w:top w:val="single" w:sz="6" w:space="0" w:color="D2D2D2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2022</w:t>
            </w:r>
          </w:p>
        </w:tc>
        <w:tc>
          <w:tcPr>
            <w:tcW w:w="982" w:type="dxa"/>
            <w:tcBorders>
              <w:top w:val="nil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2022</w:t>
            </w:r>
          </w:p>
        </w:tc>
      </w:tr>
      <w:tr w:rsidR="00704065" w:rsidRPr="00217B7A" w:rsidTr="00355C37">
        <w:trPr>
          <w:trHeight w:val="315"/>
        </w:trPr>
        <w:tc>
          <w:tcPr>
            <w:tcW w:w="0" w:type="auto"/>
            <w:tcBorders>
              <w:top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1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МКОУ СОШ№1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54,4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95%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3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15%</w:t>
            </w:r>
          </w:p>
        </w:tc>
        <w:tc>
          <w:tcPr>
            <w:tcW w:w="982" w:type="dxa"/>
            <w:tcBorders>
              <w:top w:val="nil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</w:tr>
      <w:tr w:rsidR="00704065" w:rsidRPr="00217B7A" w:rsidTr="00355C37">
        <w:trPr>
          <w:trHeight w:val="315"/>
        </w:trPr>
        <w:tc>
          <w:tcPr>
            <w:tcW w:w="0" w:type="auto"/>
            <w:tcBorders>
              <w:top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2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МКОУ СОШ№2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54,4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100%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</w:tr>
      <w:tr w:rsidR="00704065" w:rsidRPr="00217B7A" w:rsidTr="00355C37">
        <w:trPr>
          <w:trHeight w:val="315"/>
        </w:trPr>
        <w:tc>
          <w:tcPr>
            <w:tcW w:w="0" w:type="auto"/>
            <w:tcBorders>
              <w:top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3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МКОУ СОШ№3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36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100%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</w:tr>
      <w:tr w:rsidR="00704065" w:rsidRPr="00217B7A" w:rsidTr="00355C37">
        <w:trPr>
          <w:trHeight w:val="315"/>
        </w:trPr>
        <w:tc>
          <w:tcPr>
            <w:tcW w:w="0" w:type="auto"/>
            <w:tcBorders>
              <w:top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4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МКОУ СОШ№4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51,6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94%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2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11%</w:t>
            </w:r>
          </w:p>
        </w:tc>
        <w:tc>
          <w:tcPr>
            <w:tcW w:w="982" w:type="dxa"/>
            <w:tcBorders>
              <w:top w:val="nil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</w:tr>
      <w:tr w:rsidR="00704065" w:rsidRPr="00217B7A" w:rsidTr="00355C37">
        <w:trPr>
          <w:trHeight w:val="315"/>
        </w:trPr>
        <w:tc>
          <w:tcPr>
            <w:tcW w:w="0" w:type="auto"/>
            <w:tcBorders>
              <w:top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</w:p>
        </w:tc>
        <w:tc>
          <w:tcPr>
            <w:tcW w:w="2129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b/>
                <w:bCs/>
                <w:color w:val="292929"/>
              </w:rPr>
              <w:t>ИТОГО: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49,1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97%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5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26%</w:t>
            </w:r>
          </w:p>
        </w:tc>
        <w:tc>
          <w:tcPr>
            <w:tcW w:w="982" w:type="dxa"/>
            <w:tcBorders>
              <w:top w:val="nil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0</w:t>
            </w:r>
          </w:p>
        </w:tc>
      </w:tr>
    </w:tbl>
    <w:p w:rsidR="00704065" w:rsidRPr="00217B7A" w:rsidRDefault="00704065" w:rsidP="00704065">
      <w:pPr>
        <w:rPr>
          <w:rFonts w:ascii="Times New Roman" w:hAnsi="Times New Roman"/>
        </w:rPr>
      </w:pPr>
    </w:p>
    <w:p w:rsidR="00704065" w:rsidRDefault="00704065" w:rsidP="00704065"/>
    <w:p w:rsidR="00704065" w:rsidRPr="00AC22B9" w:rsidRDefault="00704065" w:rsidP="00704065">
      <w:pPr>
        <w:shd w:val="clear" w:color="auto" w:fill="FFFFFF"/>
        <w:rPr>
          <w:rFonts w:ascii="Times New Roman" w:hAnsi="Times New Roman"/>
          <w:bCs/>
          <w:color w:val="292929"/>
          <w:sz w:val="28"/>
          <w:szCs w:val="28"/>
        </w:rPr>
      </w:pPr>
      <w:r>
        <w:rPr>
          <w:rFonts w:ascii="Times New Roman" w:hAnsi="Times New Roman"/>
          <w:bCs/>
          <w:noProof/>
          <w:color w:val="292929"/>
          <w:sz w:val="28"/>
          <w:szCs w:val="28"/>
        </w:rPr>
        <w:lastRenderedPageBreak/>
        <w:drawing>
          <wp:inline distT="0" distB="0" distL="0" distR="0" wp14:anchorId="12D21D2E" wp14:editId="21B62D67">
            <wp:extent cx="5981700" cy="2533650"/>
            <wp:effectExtent l="0" t="0" r="0" b="0"/>
            <wp:docPr id="14" name="Диаграмма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704065" w:rsidRPr="007F166C" w:rsidRDefault="00704065" w:rsidP="00704065">
      <w:pPr>
        <w:rPr>
          <w:rFonts w:ascii="Times New Roman" w:hAnsi="Times New Roman"/>
          <w:b/>
        </w:rPr>
      </w:pPr>
      <w:r w:rsidRPr="00217B7A">
        <w:rPr>
          <w:rFonts w:ascii="Times New Roman" w:hAnsi="Times New Roman"/>
          <w:b/>
          <w:sz w:val="32"/>
          <w:szCs w:val="32"/>
        </w:rPr>
        <w:t xml:space="preserve">  </w:t>
      </w:r>
      <w:r w:rsidRPr="007F166C">
        <w:rPr>
          <w:rFonts w:ascii="Times New Roman" w:hAnsi="Times New Roman"/>
          <w:b/>
        </w:rPr>
        <w:t>Математика (профиль</w:t>
      </w:r>
      <w:r>
        <w:rPr>
          <w:rFonts w:ascii="Times New Roman" w:hAnsi="Times New Roman"/>
          <w:b/>
        </w:rPr>
        <w:t>ная + базовая</w:t>
      </w:r>
      <w:r w:rsidRPr="007F166C">
        <w:rPr>
          <w:rFonts w:ascii="Times New Roman" w:hAnsi="Times New Roman"/>
          <w:b/>
        </w:rPr>
        <w:t>) 2022 г</w:t>
      </w:r>
    </w:p>
    <w:tbl>
      <w:tblPr>
        <w:tblW w:w="14368" w:type="dxa"/>
        <w:tblInd w:w="368" w:type="dxa"/>
        <w:tblBorders>
          <w:top w:val="single" w:sz="6" w:space="0" w:color="D2D2D2"/>
          <w:left w:val="single" w:sz="6" w:space="0" w:color="D2D2D2"/>
          <w:bottom w:val="single" w:sz="6" w:space="0" w:color="D2D2D2"/>
          <w:right w:val="single" w:sz="6" w:space="0" w:color="D2D2D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8"/>
        <w:gridCol w:w="2045"/>
        <w:gridCol w:w="992"/>
        <w:gridCol w:w="806"/>
        <w:gridCol w:w="895"/>
        <w:gridCol w:w="895"/>
        <w:gridCol w:w="1090"/>
        <w:gridCol w:w="1101"/>
        <w:gridCol w:w="1309"/>
        <w:gridCol w:w="882"/>
        <w:gridCol w:w="1320"/>
        <w:gridCol w:w="1314"/>
        <w:gridCol w:w="1071"/>
      </w:tblGrid>
      <w:tr w:rsidR="00704065" w:rsidRPr="000C482C" w:rsidTr="00355C37">
        <w:trPr>
          <w:trHeight w:val="1155"/>
        </w:trPr>
        <w:tc>
          <w:tcPr>
            <w:tcW w:w="648" w:type="dxa"/>
            <w:vMerge w:val="restart"/>
            <w:tcBorders>
              <w:top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b/>
                <w:color w:val="292929"/>
                <w:sz w:val="20"/>
                <w:szCs w:val="20"/>
              </w:rPr>
              <w:t>№ п/п</w:t>
            </w:r>
          </w:p>
        </w:tc>
        <w:tc>
          <w:tcPr>
            <w:tcW w:w="2045" w:type="dxa"/>
            <w:vMerge w:val="restart"/>
            <w:tcBorders>
              <w:top w:val="single" w:sz="6" w:space="0" w:color="D2D2D2"/>
              <w:left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b/>
                <w:color w:val="292929"/>
                <w:sz w:val="20"/>
                <w:szCs w:val="20"/>
              </w:rPr>
              <w:t>Предмет</w:t>
            </w:r>
          </w:p>
        </w:tc>
        <w:tc>
          <w:tcPr>
            <w:tcW w:w="1798" w:type="dxa"/>
            <w:gridSpan w:val="2"/>
            <w:tcBorders>
              <w:top w:val="single" w:sz="6" w:space="0" w:color="D2D2D2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b/>
                <w:color w:val="292929"/>
                <w:sz w:val="20"/>
                <w:szCs w:val="20"/>
              </w:rPr>
              <w:t>Всего участников</w:t>
            </w:r>
          </w:p>
        </w:tc>
        <w:tc>
          <w:tcPr>
            <w:tcW w:w="1790" w:type="dxa"/>
            <w:gridSpan w:val="2"/>
            <w:tcBorders>
              <w:top w:val="single" w:sz="6" w:space="0" w:color="D2D2D2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b/>
                <w:color w:val="292929"/>
                <w:sz w:val="20"/>
                <w:szCs w:val="20"/>
              </w:rPr>
              <w:t>Средний балл</w:t>
            </w:r>
          </w:p>
        </w:tc>
        <w:tc>
          <w:tcPr>
            <w:tcW w:w="2191" w:type="dxa"/>
            <w:gridSpan w:val="2"/>
            <w:tcBorders>
              <w:top w:val="single" w:sz="6" w:space="0" w:color="D2D2D2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b/>
                <w:color w:val="292929"/>
                <w:sz w:val="20"/>
                <w:szCs w:val="20"/>
              </w:rPr>
              <w:t>Кол-во участников, НЕ преодолевших минимальный порог</w:t>
            </w:r>
          </w:p>
        </w:tc>
        <w:tc>
          <w:tcPr>
            <w:tcW w:w="2191" w:type="dxa"/>
            <w:gridSpan w:val="2"/>
            <w:tcBorders>
              <w:top w:val="single" w:sz="6" w:space="0" w:color="D2D2D2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b/>
                <w:color w:val="292929"/>
                <w:sz w:val="20"/>
                <w:szCs w:val="20"/>
              </w:rPr>
              <w:t xml:space="preserve">Доля </w:t>
            </w:r>
            <w:proofErr w:type="gramStart"/>
            <w:r w:rsidRPr="000C482C">
              <w:rPr>
                <w:rFonts w:ascii="Times New Roman" w:hAnsi="Times New Roman"/>
                <w:b/>
                <w:color w:val="292929"/>
                <w:sz w:val="20"/>
                <w:szCs w:val="20"/>
              </w:rPr>
              <w:t>участников</w:t>
            </w:r>
            <w:proofErr w:type="gramEnd"/>
            <w:r w:rsidRPr="000C482C">
              <w:rPr>
                <w:rFonts w:ascii="Times New Roman" w:hAnsi="Times New Roman"/>
                <w:b/>
                <w:color w:val="292929"/>
                <w:sz w:val="20"/>
                <w:szCs w:val="20"/>
              </w:rPr>
              <w:t xml:space="preserve"> преодолевших минимальный порог</w:t>
            </w:r>
          </w:p>
        </w:tc>
        <w:tc>
          <w:tcPr>
            <w:tcW w:w="2634" w:type="dxa"/>
            <w:gridSpan w:val="2"/>
            <w:tcBorders>
              <w:top w:val="single" w:sz="6" w:space="0" w:color="D2D2D2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b/>
                <w:color w:val="292929"/>
                <w:sz w:val="20"/>
                <w:szCs w:val="20"/>
              </w:rPr>
              <w:t>Кол-во и доля участников, набравшие от 80 баллов и выше</w:t>
            </w:r>
          </w:p>
        </w:tc>
        <w:tc>
          <w:tcPr>
            <w:tcW w:w="1071" w:type="dxa"/>
            <w:tcBorders>
              <w:top w:val="single" w:sz="6" w:space="0" w:color="D2D2D2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b/>
                <w:color w:val="292929"/>
                <w:sz w:val="20"/>
                <w:szCs w:val="20"/>
              </w:rPr>
              <w:t>100 баллов</w:t>
            </w:r>
          </w:p>
        </w:tc>
      </w:tr>
      <w:tr w:rsidR="00704065" w:rsidRPr="000C482C" w:rsidTr="00355C37">
        <w:trPr>
          <w:trHeight w:val="216"/>
        </w:trPr>
        <w:tc>
          <w:tcPr>
            <w:tcW w:w="0" w:type="auto"/>
            <w:vMerge/>
            <w:tcBorders>
              <w:right w:val="single" w:sz="6" w:space="0" w:color="D2D2D2"/>
            </w:tcBorders>
            <w:shd w:val="clear" w:color="auto" w:fill="FFFFFF"/>
            <w:vAlign w:val="center"/>
            <w:hideMark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  <w:sz w:val="20"/>
                <w:szCs w:val="20"/>
              </w:rPr>
            </w:pPr>
          </w:p>
        </w:tc>
        <w:tc>
          <w:tcPr>
            <w:tcW w:w="2045" w:type="dxa"/>
            <w:vMerge/>
            <w:tcBorders>
              <w:left w:val="single" w:sz="6" w:space="0" w:color="D2D2D2"/>
              <w:right w:val="single" w:sz="6" w:space="0" w:color="D2D2D2"/>
            </w:tcBorders>
            <w:shd w:val="clear" w:color="auto" w:fill="FFFFFF"/>
            <w:vAlign w:val="center"/>
            <w:hideMark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  <w:sz w:val="20"/>
                <w:szCs w:val="20"/>
              </w:rPr>
            </w:pPr>
          </w:p>
        </w:tc>
        <w:tc>
          <w:tcPr>
            <w:tcW w:w="1798" w:type="dxa"/>
            <w:gridSpan w:val="2"/>
            <w:tcBorders>
              <w:top w:val="nil"/>
              <w:left w:val="nil"/>
              <w:bottom w:val="single" w:sz="4" w:space="0" w:color="auto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b/>
                <w:color w:val="292929"/>
                <w:sz w:val="20"/>
                <w:szCs w:val="20"/>
              </w:rPr>
              <w:t>2022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b/>
                <w:color w:val="292929"/>
                <w:sz w:val="20"/>
                <w:szCs w:val="20"/>
              </w:rPr>
              <w:t>2022</w:t>
            </w:r>
          </w:p>
        </w:tc>
        <w:tc>
          <w:tcPr>
            <w:tcW w:w="2191" w:type="dxa"/>
            <w:gridSpan w:val="2"/>
            <w:tcBorders>
              <w:top w:val="nil"/>
              <w:left w:val="nil"/>
              <w:bottom w:val="single" w:sz="4" w:space="0" w:color="auto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b/>
                <w:color w:val="292929"/>
                <w:sz w:val="20"/>
                <w:szCs w:val="20"/>
              </w:rPr>
              <w:t>2022</w:t>
            </w:r>
          </w:p>
        </w:tc>
        <w:tc>
          <w:tcPr>
            <w:tcW w:w="2191" w:type="dxa"/>
            <w:gridSpan w:val="2"/>
            <w:tcBorders>
              <w:top w:val="nil"/>
              <w:left w:val="nil"/>
              <w:bottom w:val="single" w:sz="4" w:space="0" w:color="auto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b/>
                <w:color w:val="292929"/>
                <w:sz w:val="20"/>
                <w:szCs w:val="20"/>
              </w:rPr>
              <w:t>2022</w:t>
            </w:r>
          </w:p>
        </w:tc>
        <w:tc>
          <w:tcPr>
            <w:tcW w:w="2634" w:type="dxa"/>
            <w:gridSpan w:val="2"/>
            <w:tcBorders>
              <w:top w:val="single" w:sz="6" w:space="0" w:color="D2D2D2"/>
              <w:left w:val="nil"/>
              <w:bottom w:val="single" w:sz="4" w:space="0" w:color="auto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b/>
                <w:color w:val="292929"/>
                <w:sz w:val="20"/>
                <w:szCs w:val="20"/>
              </w:rPr>
              <w:t>2022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b/>
                <w:color w:val="292929"/>
                <w:sz w:val="20"/>
                <w:szCs w:val="20"/>
              </w:rPr>
              <w:t>2022</w:t>
            </w:r>
          </w:p>
        </w:tc>
      </w:tr>
      <w:tr w:rsidR="00704065" w:rsidRPr="000C482C" w:rsidTr="00355C37">
        <w:trPr>
          <w:trHeight w:val="187"/>
        </w:trPr>
        <w:tc>
          <w:tcPr>
            <w:tcW w:w="0" w:type="auto"/>
            <w:vMerge/>
            <w:tcBorders>
              <w:bottom w:val="single" w:sz="6" w:space="0" w:color="D2D2D2"/>
              <w:right w:val="single" w:sz="6" w:space="0" w:color="D2D2D2"/>
            </w:tcBorders>
            <w:shd w:val="clear" w:color="auto" w:fill="FFFFFF"/>
            <w:vAlign w:val="center"/>
            <w:hideMark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  <w:sz w:val="20"/>
                <w:szCs w:val="20"/>
              </w:rPr>
            </w:pPr>
          </w:p>
        </w:tc>
        <w:tc>
          <w:tcPr>
            <w:tcW w:w="2045" w:type="dxa"/>
            <w:vMerge/>
            <w:tcBorders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vAlign w:val="center"/>
            <w:hideMark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6" w:space="0" w:color="D2D2D2"/>
              <w:right w:val="single" w:sz="4" w:space="0" w:color="auto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b/>
                <w:color w:val="292929"/>
                <w:sz w:val="20"/>
                <w:szCs w:val="20"/>
              </w:rPr>
              <w:t>Проф.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6" w:space="0" w:color="D2D2D2"/>
              <w:right w:val="single" w:sz="6" w:space="0" w:color="D2D2D2"/>
            </w:tcBorders>
            <w:shd w:val="clear" w:color="auto" w:fill="FFFFFF"/>
            <w:vAlign w:val="center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b/>
                <w:color w:val="292929"/>
                <w:sz w:val="20"/>
                <w:szCs w:val="20"/>
              </w:rPr>
              <w:t>Базов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6" w:space="0" w:color="D2D2D2"/>
              <w:right w:val="single" w:sz="4" w:space="0" w:color="auto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b/>
                <w:color w:val="292929"/>
                <w:sz w:val="20"/>
                <w:szCs w:val="20"/>
              </w:rPr>
              <w:t>Проф.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6" w:space="0" w:color="D2D2D2"/>
              <w:right w:val="single" w:sz="6" w:space="0" w:color="D2D2D2"/>
            </w:tcBorders>
            <w:shd w:val="clear" w:color="auto" w:fill="FFFFFF"/>
            <w:vAlign w:val="center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b/>
                <w:color w:val="292929"/>
                <w:sz w:val="20"/>
                <w:szCs w:val="20"/>
              </w:rPr>
              <w:t>Базов.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6" w:space="0" w:color="D2D2D2"/>
              <w:right w:val="single" w:sz="4" w:space="0" w:color="auto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b/>
                <w:color w:val="292929"/>
                <w:sz w:val="20"/>
                <w:szCs w:val="20"/>
              </w:rPr>
              <w:t>Проф.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6" w:space="0" w:color="D2D2D2"/>
              <w:right w:val="single" w:sz="6" w:space="0" w:color="D2D2D2"/>
            </w:tcBorders>
            <w:shd w:val="clear" w:color="auto" w:fill="FFFFFF"/>
            <w:vAlign w:val="center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b/>
                <w:color w:val="292929"/>
                <w:sz w:val="20"/>
                <w:szCs w:val="20"/>
              </w:rPr>
              <w:t>Базов.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6" w:space="0" w:color="D2D2D2"/>
              <w:right w:val="single" w:sz="4" w:space="0" w:color="auto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b/>
                <w:color w:val="292929"/>
                <w:sz w:val="20"/>
                <w:szCs w:val="20"/>
              </w:rPr>
              <w:t>Проф.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6" w:space="0" w:color="D2D2D2"/>
              <w:right w:val="single" w:sz="6" w:space="0" w:color="D2D2D2"/>
            </w:tcBorders>
            <w:shd w:val="clear" w:color="auto" w:fill="FFFFFF"/>
            <w:vAlign w:val="center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b/>
                <w:color w:val="292929"/>
                <w:sz w:val="20"/>
                <w:szCs w:val="20"/>
              </w:rPr>
              <w:t>Базов.</w:t>
            </w:r>
          </w:p>
        </w:tc>
        <w:tc>
          <w:tcPr>
            <w:tcW w:w="2634" w:type="dxa"/>
            <w:gridSpan w:val="2"/>
            <w:tcBorders>
              <w:top w:val="single" w:sz="4" w:space="0" w:color="auto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0C482C" w:rsidRDefault="00704065" w:rsidP="00355C37">
            <w:pPr>
              <w:rPr>
                <w:rFonts w:ascii="Times New Roman" w:hAnsi="Times New Roman"/>
                <w:b/>
                <w:color w:val="292929"/>
                <w:sz w:val="20"/>
                <w:szCs w:val="20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0C482C" w:rsidRDefault="00704065" w:rsidP="00355C37">
            <w:pPr>
              <w:rPr>
                <w:rFonts w:ascii="Times New Roman" w:hAnsi="Times New Roman"/>
                <w:b/>
                <w:color w:val="292929"/>
                <w:sz w:val="20"/>
                <w:szCs w:val="20"/>
              </w:rPr>
            </w:pPr>
          </w:p>
        </w:tc>
      </w:tr>
      <w:tr w:rsidR="00704065" w:rsidRPr="000C482C" w:rsidTr="00355C37">
        <w:trPr>
          <w:trHeight w:val="315"/>
        </w:trPr>
        <w:tc>
          <w:tcPr>
            <w:tcW w:w="0" w:type="auto"/>
            <w:tcBorders>
              <w:top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color w:val="292929"/>
                <w:sz w:val="20"/>
                <w:szCs w:val="20"/>
              </w:rPr>
              <w:t>1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0C482C" w:rsidRDefault="00704065" w:rsidP="00355C37">
            <w:pPr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color w:val="292929"/>
                <w:sz w:val="20"/>
                <w:szCs w:val="20"/>
              </w:rPr>
              <w:t>МКОУ СОШ№1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D2D2D2"/>
              <w:right w:val="single" w:sz="4" w:space="0" w:color="auto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color w:val="292929"/>
                <w:sz w:val="20"/>
                <w:szCs w:val="20"/>
              </w:rPr>
              <w:t>5</w:t>
            </w:r>
          </w:p>
        </w:tc>
        <w:tc>
          <w:tcPr>
            <w:tcW w:w="806" w:type="dxa"/>
            <w:tcBorders>
              <w:top w:val="nil"/>
              <w:left w:val="single" w:sz="4" w:space="0" w:color="auto"/>
              <w:bottom w:val="single" w:sz="6" w:space="0" w:color="D2D2D2"/>
              <w:right w:val="single" w:sz="6" w:space="0" w:color="D2D2D2"/>
            </w:tcBorders>
            <w:shd w:val="clear" w:color="auto" w:fill="FFFFFF"/>
            <w:vAlign w:val="center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color w:val="292929"/>
                <w:sz w:val="20"/>
                <w:szCs w:val="20"/>
              </w:rPr>
              <w:t>15</w:t>
            </w:r>
          </w:p>
        </w:tc>
        <w:tc>
          <w:tcPr>
            <w:tcW w:w="895" w:type="dxa"/>
            <w:tcBorders>
              <w:top w:val="nil"/>
              <w:left w:val="nil"/>
              <w:bottom w:val="single" w:sz="6" w:space="0" w:color="D2D2D2"/>
              <w:right w:val="single" w:sz="4" w:space="0" w:color="auto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color w:val="292929"/>
                <w:sz w:val="20"/>
                <w:szCs w:val="20"/>
              </w:rPr>
              <w:t>38,6</w:t>
            </w:r>
          </w:p>
        </w:tc>
        <w:tc>
          <w:tcPr>
            <w:tcW w:w="895" w:type="dxa"/>
            <w:tcBorders>
              <w:top w:val="nil"/>
              <w:left w:val="single" w:sz="4" w:space="0" w:color="auto"/>
              <w:bottom w:val="single" w:sz="6" w:space="0" w:color="D2D2D2"/>
              <w:right w:val="single" w:sz="6" w:space="0" w:color="D2D2D2"/>
            </w:tcBorders>
            <w:shd w:val="clear" w:color="auto" w:fill="FFFFFF"/>
            <w:vAlign w:val="center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color w:val="292929"/>
                <w:sz w:val="20"/>
                <w:szCs w:val="20"/>
              </w:rPr>
              <w:t>4,1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6" w:space="0" w:color="D2D2D2"/>
              <w:right w:val="single" w:sz="4" w:space="0" w:color="auto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color w:val="292929"/>
                <w:sz w:val="20"/>
                <w:szCs w:val="20"/>
              </w:rPr>
              <w:t>1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6" w:space="0" w:color="D2D2D2"/>
              <w:right w:val="single" w:sz="6" w:space="0" w:color="D2D2D2"/>
            </w:tcBorders>
            <w:shd w:val="clear" w:color="auto" w:fill="FFFFFF"/>
            <w:vAlign w:val="center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color w:val="292929"/>
                <w:sz w:val="20"/>
                <w:szCs w:val="20"/>
              </w:rPr>
              <w:t>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6" w:space="0" w:color="D2D2D2"/>
              <w:right w:val="single" w:sz="4" w:space="0" w:color="auto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color w:val="292929"/>
                <w:sz w:val="20"/>
                <w:szCs w:val="20"/>
              </w:rPr>
              <w:t>80%</w:t>
            </w:r>
          </w:p>
        </w:tc>
        <w:tc>
          <w:tcPr>
            <w:tcW w:w="882" w:type="dxa"/>
            <w:tcBorders>
              <w:top w:val="nil"/>
              <w:left w:val="single" w:sz="4" w:space="0" w:color="auto"/>
              <w:bottom w:val="single" w:sz="6" w:space="0" w:color="D2D2D2"/>
              <w:right w:val="single" w:sz="6" w:space="0" w:color="D2D2D2"/>
            </w:tcBorders>
            <w:shd w:val="clear" w:color="auto" w:fill="FFFFFF"/>
            <w:vAlign w:val="center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color w:val="292929"/>
                <w:sz w:val="20"/>
                <w:szCs w:val="20"/>
              </w:rPr>
              <w:t>100%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color w:val="292929"/>
                <w:sz w:val="20"/>
                <w:szCs w:val="20"/>
              </w:rPr>
              <w:t>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color w:val="292929"/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color w:val="292929"/>
                <w:sz w:val="20"/>
                <w:szCs w:val="20"/>
              </w:rPr>
              <w:t>0</w:t>
            </w:r>
          </w:p>
        </w:tc>
      </w:tr>
      <w:tr w:rsidR="00704065" w:rsidRPr="000C482C" w:rsidTr="00355C37">
        <w:trPr>
          <w:trHeight w:val="315"/>
        </w:trPr>
        <w:tc>
          <w:tcPr>
            <w:tcW w:w="0" w:type="auto"/>
            <w:tcBorders>
              <w:top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color w:val="292929"/>
                <w:sz w:val="20"/>
                <w:szCs w:val="20"/>
              </w:rPr>
              <w:t>2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0C482C" w:rsidRDefault="00704065" w:rsidP="00355C37">
            <w:pPr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color w:val="292929"/>
                <w:sz w:val="20"/>
                <w:szCs w:val="20"/>
              </w:rPr>
              <w:t>МКОУ СОШ№2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D2D2D2"/>
              <w:right w:val="single" w:sz="4" w:space="0" w:color="auto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color w:val="292929"/>
                <w:sz w:val="20"/>
                <w:szCs w:val="20"/>
              </w:rPr>
              <w:t>3</w:t>
            </w:r>
          </w:p>
        </w:tc>
        <w:tc>
          <w:tcPr>
            <w:tcW w:w="806" w:type="dxa"/>
            <w:tcBorders>
              <w:top w:val="nil"/>
              <w:left w:val="single" w:sz="4" w:space="0" w:color="auto"/>
              <w:bottom w:val="single" w:sz="6" w:space="0" w:color="D2D2D2"/>
              <w:right w:val="single" w:sz="6" w:space="0" w:color="D2D2D2"/>
            </w:tcBorders>
            <w:shd w:val="clear" w:color="auto" w:fill="FFFFFF"/>
            <w:vAlign w:val="center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color w:val="292929"/>
                <w:sz w:val="20"/>
                <w:szCs w:val="20"/>
              </w:rPr>
              <w:t>10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6" w:space="0" w:color="D2D2D2"/>
              <w:right w:val="single" w:sz="4" w:space="0" w:color="auto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color w:val="292929"/>
                <w:sz w:val="20"/>
                <w:szCs w:val="20"/>
              </w:rPr>
              <w:t>51,5</w:t>
            </w:r>
          </w:p>
        </w:tc>
        <w:tc>
          <w:tcPr>
            <w:tcW w:w="895" w:type="dxa"/>
            <w:tcBorders>
              <w:top w:val="nil"/>
              <w:left w:val="single" w:sz="4" w:space="0" w:color="auto"/>
              <w:bottom w:val="single" w:sz="6" w:space="0" w:color="D2D2D2"/>
              <w:right w:val="single" w:sz="6" w:space="0" w:color="D2D2D2"/>
            </w:tcBorders>
            <w:shd w:val="clear" w:color="auto" w:fill="FFFFFF"/>
            <w:vAlign w:val="center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color w:val="292929"/>
                <w:sz w:val="20"/>
                <w:szCs w:val="20"/>
              </w:rPr>
              <w:t>4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6" w:space="0" w:color="D2D2D2"/>
              <w:right w:val="single" w:sz="4" w:space="0" w:color="auto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color w:val="292929"/>
                <w:sz w:val="20"/>
                <w:szCs w:val="20"/>
              </w:rPr>
              <w:t>0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6" w:space="0" w:color="D2D2D2"/>
              <w:right w:val="single" w:sz="6" w:space="0" w:color="D2D2D2"/>
            </w:tcBorders>
            <w:shd w:val="clear" w:color="auto" w:fill="FFFFFF"/>
            <w:vAlign w:val="center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color w:val="292929"/>
                <w:sz w:val="20"/>
                <w:szCs w:val="20"/>
              </w:rPr>
              <w:t>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6" w:space="0" w:color="D2D2D2"/>
              <w:right w:val="single" w:sz="4" w:space="0" w:color="auto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color w:val="292929"/>
                <w:sz w:val="20"/>
                <w:szCs w:val="20"/>
              </w:rPr>
              <w:t>100%</w:t>
            </w:r>
          </w:p>
        </w:tc>
        <w:tc>
          <w:tcPr>
            <w:tcW w:w="882" w:type="dxa"/>
            <w:tcBorders>
              <w:top w:val="nil"/>
              <w:left w:val="single" w:sz="4" w:space="0" w:color="auto"/>
              <w:bottom w:val="single" w:sz="6" w:space="0" w:color="D2D2D2"/>
              <w:right w:val="single" w:sz="6" w:space="0" w:color="D2D2D2"/>
            </w:tcBorders>
            <w:shd w:val="clear" w:color="auto" w:fill="FFFFFF"/>
          </w:tcPr>
          <w:p w:rsidR="00704065" w:rsidRPr="000C482C" w:rsidRDefault="00704065" w:rsidP="00355C37">
            <w:pPr>
              <w:jc w:val="center"/>
              <w:rPr>
                <w:sz w:val="20"/>
                <w:szCs w:val="20"/>
              </w:rPr>
            </w:pPr>
            <w:r w:rsidRPr="000C482C">
              <w:rPr>
                <w:rFonts w:ascii="Times New Roman" w:hAnsi="Times New Roman"/>
                <w:color w:val="292929"/>
                <w:sz w:val="20"/>
                <w:szCs w:val="20"/>
              </w:rPr>
              <w:t>100%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color w:val="292929"/>
                <w:sz w:val="20"/>
                <w:szCs w:val="20"/>
              </w:rPr>
              <w:t>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color w:val="292929"/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color w:val="292929"/>
                <w:sz w:val="20"/>
                <w:szCs w:val="20"/>
              </w:rPr>
              <w:t>0</w:t>
            </w:r>
          </w:p>
        </w:tc>
      </w:tr>
      <w:tr w:rsidR="00704065" w:rsidRPr="000C482C" w:rsidTr="00355C37">
        <w:trPr>
          <w:trHeight w:val="315"/>
        </w:trPr>
        <w:tc>
          <w:tcPr>
            <w:tcW w:w="0" w:type="auto"/>
            <w:tcBorders>
              <w:top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color w:val="292929"/>
                <w:sz w:val="20"/>
                <w:szCs w:val="20"/>
              </w:rPr>
              <w:t>3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0C482C" w:rsidRDefault="00704065" w:rsidP="00355C37">
            <w:pPr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color w:val="292929"/>
                <w:sz w:val="20"/>
                <w:szCs w:val="20"/>
              </w:rPr>
              <w:t>МКОУ СОШ№3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D2D2D2"/>
              <w:right w:val="single" w:sz="4" w:space="0" w:color="auto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color w:val="292929"/>
                <w:sz w:val="20"/>
                <w:szCs w:val="20"/>
              </w:rPr>
              <w:t>0</w:t>
            </w:r>
          </w:p>
        </w:tc>
        <w:tc>
          <w:tcPr>
            <w:tcW w:w="806" w:type="dxa"/>
            <w:tcBorders>
              <w:top w:val="nil"/>
              <w:left w:val="single" w:sz="4" w:space="0" w:color="auto"/>
              <w:bottom w:val="single" w:sz="6" w:space="0" w:color="D2D2D2"/>
              <w:right w:val="single" w:sz="6" w:space="0" w:color="D2D2D2"/>
            </w:tcBorders>
            <w:shd w:val="clear" w:color="auto" w:fill="FFFFFF"/>
            <w:vAlign w:val="center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color w:val="292929"/>
                <w:sz w:val="20"/>
                <w:szCs w:val="20"/>
              </w:rPr>
              <w:t>1</w:t>
            </w:r>
          </w:p>
        </w:tc>
        <w:tc>
          <w:tcPr>
            <w:tcW w:w="895" w:type="dxa"/>
            <w:tcBorders>
              <w:top w:val="nil"/>
              <w:left w:val="nil"/>
              <w:bottom w:val="single" w:sz="6" w:space="0" w:color="D2D2D2"/>
              <w:right w:val="single" w:sz="4" w:space="0" w:color="auto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color w:val="292929"/>
                <w:sz w:val="20"/>
                <w:szCs w:val="20"/>
              </w:rPr>
              <w:t>0</w:t>
            </w:r>
          </w:p>
        </w:tc>
        <w:tc>
          <w:tcPr>
            <w:tcW w:w="895" w:type="dxa"/>
            <w:tcBorders>
              <w:top w:val="nil"/>
              <w:left w:val="single" w:sz="4" w:space="0" w:color="auto"/>
              <w:bottom w:val="single" w:sz="6" w:space="0" w:color="D2D2D2"/>
              <w:right w:val="single" w:sz="6" w:space="0" w:color="D2D2D2"/>
            </w:tcBorders>
            <w:shd w:val="clear" w:color="auto" w:fill="FFFFFF"/>
            <w:vAlign w:val="center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color w:val="292929"/>
                <w:sz w:val="20"/>
                <w:szCs w:val="20"/>
              </w:rPr>
              <w:t>4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6" w:space="0" w:color="D2D2D2"/>
              <w:right w:val="single" w:sz="4" w:space="0" w:color="auto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color w:val="292929"/>
                <w:sz w:val="20"/>
                <w:szCs w:val="20"/>
              </w:rPr>
              <w:t>0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6" w:space="0" w:color="D2D2D2"/>
              <w:right w:val="single" w:sz="6" w:space="0" w:color="D2D2D2"/>
            </w:tcBorders>
            <w:shd w:val="clear" w:color="auto" w:fill="FFFFFF"/>
            <w:vAlign w:val="center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color w:val="292929"/>
                <w:sz w:val="20"/>
                <w:szCs w:val="20"/>
              </w:rPr>
              <w:t>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6" w:space="0" w:color="D2D2D2"/>
              <w:right w:val="single" w:sz="4" w:space="0" w:color="auto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color w:val="292929"/>
                <w:sz w:val="20"/>
                <w:szCs w:val="20"/>
              </w:rPr>
              <w:t>0</w:t>
            </w:r>
          </w:p>
        </w:tc>
        <w:tc>
          <w:tcPr>
            <w:tcW w:w="882" w:type="dxa"/>
            <w:tcBorders>
              <w:top w:val="nil"/>
              <w:left w:val="single" w:sz="4" w:space="0" w:color="auto"/>
              <w:bottom w:val="single" w:sz="6" w:space="0" w:color="D2D2D2"/>
              <w:right w:val="single" w:sz="6" w:space="0" w:color="D2D2D2"/>
            </w:tcBorders>
            <w:shd w:val="clear" w:color="auto" w:fill="FFFFFF"/>
          </w:tcPr>
          <w:p w:rsidR="00704065" w:rsidRPr="000C482C" w:rsidRDefault="00704065" w:rsidP="00355C37">
            <w:pPr>
              <w:jc w:val="center"/>
              <w:rPr>
                <w:sz w:val="20"/>
                <w:szCs w:val="20"/>
              </w:rPr>
            </w:pPr>
            <w:r w:rsidRPr="000C482C">
              <w:rPr>
                <w:rFonts w:ascii="Times New Roman" w:hAnsi="Times New Roman"/>
                <w:color w:val="292929"/>
                <w:sz w:val="20"/>
                <w:szCs w:val="20"/>
              </w:rPr>
              <w:t>100%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color w:val="292929"/>
                <w:sz w:val="20"/>
                <w:szCs w:val="20"/>
              </w:rPr>
              <w:t>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color w:val="292929"/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color w:val="292929"/>
                <w:sz w:val="20"/>
                <w:szCs w:val="20"/>
              </w:rPr>
              <w:t>0</w:t>
            </w:r>
          </w:p>
        </w:tc>
      </w:tr>
      <w:tr w:rsidR="00704065" w:rsidRPr="000C482C" w:rsidTr="00355C37">
        <w:trPr>
          <w:trHeight w:val="315"/>
        </w:trPr>
        <w:tc>
          <w:tcPr>
            <w:tcW w:w="0" w:type="auto"/>
            <w:tcBorders>
              <w:top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color w:val="292929"/>
                <w:sz w:val="20"/>
                <w:szCs w:val="20"/>
              </w:rPr>
              <w:t>4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0C482C" w:rsidRDefault="00704065" w:rsidP="00355C37">
            <w:pPr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color w:val="292929"/>
                <w:sz w:val="20"/>
                <w:szCs w:val="20"/>
              </w:rPr>
              <w:t>МКОУ СОШ№4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D2D2D2"/>
              <w:right w:val="single" w:sz="4" w:space="0" w:color="auto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color w:val="292929"/>
                <w:sz w:val="20"/>
                <w:szCs w:val="20"/>
              </w:rPr>
              <w:t>6</w:t>
            </w:r>
          </w:p>
        </w:tc>
        <w:tc>
          <w:tcPr>
            <w:tcW w:w="806" w:type="dxa"/>
            <w:tcBorders>
              <w:top w:val="nil"/>
              <w:left w:val="single" w:sz="4" w:space="0" w:color="auto"/>
              <w:bottom w:val="single" w:sz="6" w:space="0" w:color="D2D2D2"/>
              <w:right w:val="single" w:sz="6" w:space="0" w:color="D2D2D2"/>
            </w:tcBorders>
            <w:shd w:val="clear" w:color="auto" w:fill="FFFFFF"/>
            <w:vAlign w:val="center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color w:val="292929"/>
                <w:sz w:val="20"/>
                <w:szCs w:val="20"/>
              </w:rPr>
              <w:t>12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6" w:space="0" w:color="D2D2D2"/>
              <w:right w:val="single" w:sz="4" w:space="0" w:color="auto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color w:val="292929"/>
                <w:sz w:val="20"/>
                <w:szCs w:val="20"/>
              </w:rPr>
              <w:t>54,7</w:t>
            </w:r>
          </w:p>
        </w:tc>
        <w:tc>
          <w:tcPr>
            <w:tcW w:w="895" w:type="dxa"/>
            <w:tcBorders>
              <w:top w:val="nil"/>
              <w:left w:val="single" w:sz="4" w:space="0" w:color="auto"/>
              <w:bottom w:val="single" w:sz="6" w:space="0" w:color="D2D2D2"/>
              <w:right w:val="single" w:sz="6" w:space="0" w:color="D2D2D2"/>
            </w:tcBorders>
            <w:shd w:val="clear" w:color="auto" w:fill="FFFFFF"/>
            <w:vAlign w:val="center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color w:val="292929"/>
                <w:sz w:val="20"/>
                <w:szCs w:val="20"/>
              </w:rPr>
              <w:t>4,1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6" w:space="0" w:color="D2D2D2"/>
              <w:right w:val="single" w:sz="4" w:space="0" w:color="auto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color w:val="292929"/>
                <w:sz w:val="20"/>
                <w:szCs w:val="20"/>
              </w:rPr>
              <w:t>0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6" w:space="0" w:color="D2D2D2"/>
              <w:right w:val="single" w:sz="6" w:space="0" w:color="D2D2D2"/>
            </w:tcBorders>
            <w:shd w:val="clear" w:color="auto" w:fill="FFFFFF"/>
            <w:vAlign w:val="center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color w:val="292929"/>
                <w:sz w:val="20"/>
                <w:szCs w:val="20"/>
              </w:rPr>
              <w:t>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6" w:space="0" w:color="D2D2D2"/>
              <w:right w:val="single" w:sz="4" w:space="0" w:color="auto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color w:val="292929"/>
                <w:sz w:val="20"/>
                <w:szCs w:val="20"/>
              </w:rPr>
              <w:t>100%</w:t>
            </w:r>
          </w:p>
        </w:tc>
        <w:tc>
          <w:tcPr>
            <w:tcW w:w="882" w:type="dxa"/>
            <w:tcBorders>
              <w:top w:val="nil"/>
              <w:left w:val="single" w:sz="4" w:space="0" w:color="auto"/>
              <w:bottom w:val="single" w:sz="6" w:space="0" w:color="D2D2D2"/>
              <w:right w:val="single" w:sz="6" w:space="0" w:color="D2D2D2"/>
            </w:tcBorders>
            <w:shd w:val="clear" w:color="auto" w:fill="FFFFFF"/>
          </w:tcPr>
          <w:p w:rsidR="00704065" w:rsidRPr="000C482C" w:rsidRDefault="00704065" w:rsidP="00355C37">
            <w:pPr>
              <w:jc w:val="center"/>
              <w:rPr>
                <w:sz w:val="20"/>
                <w:szCs w:val="20"/>
              </w:rPr>
            </w:pPr>
            <w:r w:rsidRPr="000C482C">
              <w:rPr>
                <w:rFonts w:ascii="Times New Roman" w:hAnsi="Times New Roman"/>
                <w:color w:val="292929"/>
                <w:sz w:val="20"/>
                <w:szCs w:val="20"/>
              </w:rPr>
              <w:t>100%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color w:val="292929"/>
                <w:sz w:val="20"/>
                <w:szCs w:val="20"/>
              </w:rPr>
              <w:t>1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color w:val="292929"/>
                <w:sz w:val="20"/>
                <w:szCs w:val="20"/>
              </w:rPr>
              <w:t>16,7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color w:val="292929"/>
                <w:sz w:val="20"/>
                <w:szCs w:val="20"/>
              </w:rPr>
              <w:t>0</w:t>
            </w:r>
          </w:p>
        </w:tc>
      </w:tr>
      <w:tr w:rsidR="00704065" w:rsidRPr="000C482C" w:rsidTr="00355C37">
        <w:trPr>
          <w:trHeight w:val="315"/>
        </w:trPr>
        <w:tc>
          <w:tcPr>
            <w:tcW w:w="0" w:type="auto"/>
            <w:tcBorders>
              <w:top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</w:p>
        </w:tc>
        <w:tc>
          <w:tcPr>
            <w:tcW w:w="2045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0C482C" w:rsidRDefault="00704065" w:rsidP="00355C37">
            <w:pPr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b/>
                <w:bCs/>
                <w:color w:val="292929"/>
                <w:sz w:val="20"/>
                <w:szCs w:val="20"/>
              </w:rPr>
              <w:t>ИТОГО: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D2D2D2"/>
              <w:right w:val="single" w:sz="4" w:space="0" w:color="auto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b/>
                <w:color w:val="292929"/>
                <w:sz w:val="20"/>
                <w:szCs w:val="20"/>
              </w:rPr>
              <w:t>14</w:t>
            </w:r>
          </w:p>
        </w:tc>
        <w:tc>
          <w:tcPr>
            <w:tcW w:w="806" w:type="dxa"/>
            <w:tcBorders>
              <w:top w:val="nil"/>
              <w:left w:val="single" w:sz="4" w:space="0" w:color="auto"/>
              <w:bottom w:val="single" w:sz="6" w:space="0" w:color="D2D2D2"/>
              <w:right w:val="single" w:sz="6" w:space="0" w:color="D2D2D2"/>
            </w:tcBorders>
            <w:shd w:val="clear" w:color="auto" w:fill="FFFFFF"/>
            <w:vAlign w:val="center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b/>
                <w:color w:val="292929"/>
                <w:sz w:val="20"/>
                <w:szCs w:val="20"/>
              </w:rPr>
              <w:t>37</w:t>
            </w:r>
          </w:p>
        </w:tc>
        <w:tc>
          <w:tcPr>
            <w:tcW w:w="895" w:type="dxa"/>
            <w:tcBorders>
              <w:top w:val="nil"/>
              <w:left w:val="nil"/>
              <w:bottom w:val="single" w:sz="6" w:space="0" w:color="D2D2D2"/>
              <w:right w:val="single" w:sz="4" w:space="0" w:color="auto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b/>
                <w:color w:val="292929"/>
                <w:sz w:val="20"/>
                <w:szCs w:val="20"/>
              </w:rPr>
              <w:t>48,3</w:t>
            </w:r>
          </w:p>
        </w:tc>
        <w:tc>
          <w:tcPr>
            <w:tcW w:w="895" w:type="dxa"/>
            <w:tcBorders>
              <w:top w:val="nil"/>
              <w:left w:val="single" w:sz="4" w:space="0" w:color="auto"/>
              <w:bottom w:val="single" w:sz="6" w:space="0" w:color="D2D2D2"/>
              <w:right w:val="single" w:sz="6" w:space="0" w:color="D2D2D2"/>
            </w:tcBorders>
            <w:shd w:val="clear" w:color="auto" w:fill="FFFFFF"/>
            <w:vAlign w:val="center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b/>
                <w:color w:val="292929"/>
                <w:sz w:val="20"/>
                <w:szCs w:val="20"/>
              </w:rPr>
              <w:t>4,05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6" w:space="0" w:color="D2D2D2"/>
              <w:right w:val="single" w:sz="4" w:space="0" w:color="auto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b/>
                <w:color w:val="292929"/>
                <w:sz w:val="20"/>
                <w:szCs w:val="20"/>
              </w:rPr>
              <w:t>1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6" w:space="0" w:color="D2D2D2"/>
              <w:right w:val="single" w:sz="6" w:space="0" w:color="D2D2D2"/>
            </w:tcBorders>
            <w:shd w:val="clear" w:color="auto" w:fill="FFFFFF"/>
            <w:vAlign w:val="center"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b/>
                <w:color w:val="292929"/>
                <w:sz w:val="20"/>
                <w:szCs w:val="20"/>
              </w:rPr>
              <w:t>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6" w:space="0" w:color="D2D2D2"/>
              <w:right w:val="single" w:sz="4" w:space="0" w:color="auto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b/>
                <w:color w:val="292929"/>
                <w:sz w:val="20"/>
                <w:szCs w:val="20"/>
              </w:rPr>
              <w:t>93%</w:t>
            </w:r>
          </w:p>
        </w:tc>
        <w:tc>
          <w:tcPr>
            <w:tcW w:w="882" w:type="dxa"/>
            <w:tcBorders>
              <w:top w:val="nil"/>
              <w:left w:val="single" w:sz="4" w:space="0" w:color="auto"/>
              <w:bottom w:val="single" w:sz="6" w:space="0" w:color="D2D2D2"/>
              <w:right w:val="single" w:sz="6" w:space="0" w:color="D2D2D2"/>
            </w:tcBorders>
            <w:shd w:val="clear" w:color="auto" w:fill="FFFFFF"/>
          </w:tcPr>
          <w:p w:rsidR="00704065" w:rsidRPr="000C482C" w:rsidRDefault="00704065" w:rsidP="00355C37">
            <w:pPr>
              <w:jc w:val="center"/>
              <w:rPr>
                <w:sz w:val="20"/>
                <w:szCs w:val="20"/>
              </w:rPr>
            </w:pPr>
            <w:r w:rsidRPr="000C482C">
              <w:rPr>
                <w:rFonts w:ascii="Times New Roman" w:hAnsi="Times New Roman"/>
                <w:color w:val="292929"/>
                <w:sz w:val="20"/>
                <w:szCs w:val="20"/>
              </w:rPr>
              <w:t>100%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b/>
                <w:color w:val="292929"/>
                <w:sz w:val="20"/>
                <w:szCs w:val="20"/>
              </w:rPr>
              <w:t>1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b/>
                <w:color w:val="292929"/>
                <w:sz w:val="20"/>
                <w:szCs w:val="20"/>
              </w:rPr>
              <w:t>16,7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0C482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  <w:sz w:val="20"/>
                <w:szCs w:val="20"/>
              </w:rPr>
            </w:pPr>
            <w:r w:rsidRPr="000C482C">
              <w:rPr>
                <w:rFonts w:ascii="Times New Roman" w:hAnsi="Times New Roman"/>
                <w:b/>
                <w:color w:val="292929"/>
                <w:sz w:val="20"/>
                <w:szCs w:val="20"/>
              </w:rPr>
              <w:t>0</w:t>
            </w:r>
          </w:p>
        </w:tc>
      </w:tr>
    </w:tbl>
    <w:p w:rsidR="00704065" w:rsidRDefault="00704065" w:rsidP="00704065">
      <w:r>
        <w:rPr>
          <w:rFonts w:ascii="Times New Roman" w:hAnsi="Times New Roman"/>
          <w:bCs/>
          <w:noProof/>
          <w:color w:val="292929"/>
          <w:sz w:val="28"/>
          <w:szCs w:val="28"/>
        </w:rPr>
        <w:drawing>
          <wp:inline distT="0" distB="0" distL="0" distR="0" wp14:anchorId="64F88B07" wp14:editId="2DFA77BE">
            <wp:extent cx="5981700" cy="2533650"/>
            <wp:effectExtent l="0" t="0" r="0" b="0"/>
            <wp:docPr id="13" name="Диаграмма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704065" w:rsidRPr="007F166C" w:rsidRDefault="00704065" w:rsidP="00704065">
      <w:pPr>
        <w:rPr>
          <w:rFonts w:ascii="Times New Roman" w:hAnsi="Times New Roman"/>
          <w:b/>
        </w:rPr>
      </w:pPr>
      <w:r w:rsidRPr="007F166C">
        <w:rPr>
          <w:rFonts w:ascii="Times New Roman" w:hAnsi="Times New Roman"/>
          <w:b/>
        </w:rPr>
        <w:t xml:space="preserve">  Физика ЕГЭ 2022 г.</w:t>
      </w:r>
    </w:p>
    <w:tbl>
      <w:tblPr>
        <w:tblW w:w="14311" w:type="dxa"/>
        <w:tblInd w:w="368" w:type="dxa"/>
        <w:tblBorders>
          <w:top w:val="single" w:sz="6" w:space="0" w:color="D2D2D2"/>
          <w:left w:val="single" w:sz="6" w:space="0" w:color="D2D2D2"/>
          <w:bottom w:val="single" w:sz="6" w:space="0" w:color="D2D2D2"/>
          <w:right w:val="single" w:sz="6" w:space="0" w:color="D2D2D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8"/>
        <w:gridCol w:w="1988"/>
        <w:gridCol w:w="1798"/>
        <w:gridCol w:w="1790"/>
        <w:gridCol w:w="2191"/>
        <w:gridCol w:w="2191"/>
        <w:gridCol w:w="1320"/>
        <w:gridCol w:w="1314"/>
        <w:gridCol w:w="1071"/>
      </w:tblGrid>
      <w:tr w:rsidR="00704065" w:rsidRPr="007F166C" w:rsidTr="00355C37">
        <w:trPr>
          <w:trHeight w:val="1155"/>
        </w:trPr>
        <w:tc>
          <w:tcPr>
            <w:tcW w:w="648" w:type="dxa"/>
            <w:vMerge w:val="restart"/>
            <w:tcBorders>
              <w:top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№ п/п</w:t>
            </w:r>
          </w:p>
        </w:tc>
        <w:tc>
          <w:tcPr>
            <w:tcW w:w="1988" w:type="dxa"/>
            <w:vMerge w:val="restar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Предмет</w:t>
            </w:r>
          </w:p>
        </w:tc>
        <w:tc>
          <w:tcPr>
            <w:tcW w:w="1798" w:type="dxa"/>
            <w:tcBorders>
              <w:top w:val="single" w:sz="6" w:space="0" w:color="D2D2D2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Всего участников</w:t>
            </w:r>
          </w:p>
        </w:tc>
        <w:tc>
          <w:tcPr>
            <w:tcW w:w="1790" w:type="dxa"/>
            <w:tcBorders>
              <w:top w:val="single" w:sz="6" w:space="0" w:color="D2D2D2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Средний балл</w:t>
            </w:r>
          </w:p>
        </w:tc>
        <w:tc>
          <w:tcPr>
            <w:tcW w:w="2191" w:type="dxa"/>
            <w:tcBorders>
              <w:top w:val="single" w:sz="6" w:space="0" w:color="D2D2D2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Кол-во участников, НЕ преодолевших минимальный порог</w:t>
            </w:r>
          </w:p>
        </w:tc>
        <w:tc>
          <w:tcPr>
            <w:tcW w:w="2191" w:type="dxa"/>
            <w:tcBorders>
              <w:top w:val="single" w:sz="6" w:space="0" w:color="D2D2D2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 xml:space="preserve">Доля </w:t>
            </w:r>
            <w:proofErr w:type="gramStart"/>
            <w:r w:rsidRPr="007F166C">
              <w:rPr>
                <w:rFonts w:ascii="Times New Roman" w:hAnsi="Times New Roman"/>
                <w:b/>
                <w:color w:val="292929"/>
              </w:rPr>
              <w:t>участников</w:t>
            </w:r>
            <w:proofErr w:type="gramEnd"/>
            <w:r w:rsidRPr="007F166C">
              <w:rPr>
                <w:rFonts w:ascii="Times New Roman" w:hAnsi="Times New Roman"/>
                <w:b/>
                <w:color w:val="292929"/>
              </w:rPr>
              <w:t xml:space="preserve"> преодолевших минимальный порог</w:t>
            </w:r>
          </w:p>
        </w:tc>
        <w:tc>
          <w:tcPr>
            <w:tcW w:w="2634" w:type="dxa"/>
            <w:gridSpan w:val="2"/>
            <w:tcBorders>
              <w:top w:val="single" w:sz="6" w:space="0" w:color="D2D2D2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Кол-во и доля участников, набравшие от 80 баллов и выше</w:t>
            </w:r>
          </w:p>
        </w:tc>
        <w:tc>
          <w:tcPr>
            <w:tcW w:w="1071" w:type="dxa"/>
            <w:tcBorders>
              <w:top w:val="single" w:sz="6" w:space="0" w:color="D2D2D2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100 баллов</w:t>
            </w:r>
          </w:p>
        </w:tc>
      </w:tr>
      <w:tr w:rsidR="00704065" w:rsidRPr="007F166C" w:rsidTr="00355C37">
        <w:trPr>
          <w:trHeight w:val="300"/>
        </w:trPr>
        <w:tc>
          <w:tcPr>
            <w:tcW w:w="0" w:type="auto"/>
            <w:vMerge/>
            <w:tcBorders>
              <w:top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</w:p>
        </w:tc>
        <w:tc>
          <w:tcPr>
            <w:tcW w:w="1988" w:type="dxa"/>
            <w:vMerge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2022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2022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2022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2022</w:t>
            </w:r>
          </w:p>
        </w:tc>
        <w:tc>
          <w:tcPr>
            <w:tcW w:w="2634" w:type="dxa"/>
            <w:gridSpan w:val="2"/>
            <w:tcBorders>
              <w:top w:val="single" w:sz="6" w:space="0" w:color="D2D2D2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2022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2022</w:t>
            </w:r>
          </w:p>
        </w:tc>
      </w:tr>
      <w:tr w:rsidR="00704065" w:rsidRPr="007F166C" w:rsidTr="00355C37">
        <w:trPr>
          <w:trHeight w:val="315"/>
        </w:trPr>
        <w:tc>
          <w:tcPr>
            <w:tcW w:w="0" w:type="auto"/>
            <w:tcBorders>
              <w:top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1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МКОУ СОШ№1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46,5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100%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</w:tr>
      <w:tr w:rsidR="00704065" w:rsidRPr="007F166C" w:rsidTr="00355C37">
        <w:trPr>
          <w:trHeight w:val="315"/>
        </w:trPr>
        <w:tc>
          <w:tcPr>
            <w:tcW w:w="0" w:type="auto"/>
            <w:tcBorders>
              <w:top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2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МКОУ СОШ№2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36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100%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</w:tr>
      <w:tr w:rsidR="00704065" w:rsidRPr="007F166C" w:rsidTr="00355C37">
        <w:trPr>
          <w:trHeight w:val="315"/>
        </w:trPr>
        <w:tc>
          <w:tcPr>
            <w:tcW w:w="0" w:type="auto"/>
            <w:tcBorders>
              <w:top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3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МКОУ СОШ№3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</w:tr>
      <w:tr w:rsidR="00704065" w:rsidRPr="007F166C" w:rsidTr="00355C37">
        <w:trPr>
          <w:trHeight w:val="315"/>
        </w:trPr>
        <w:tc>
          <w:tcPr>
            <w:tcW w:w="0" w:type="auto"/>
            <w:tcBorders>
              <w:top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4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МКОУ СОШ№4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43,75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100%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</w:tr>
      <w:tr w:rsidR="00704065" w:rsidRPr="007F166C" w:rsidTr="00355C37">
        <w:trPr>
          <w:trHeight w:val="315"/>
        </w:trPr>
        <w:tc>
          <w:tcPr>
            <w:tcW w:w="0" w:type="auto"/>
            <w:tcBorders>
              <w:top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b/>
                <w:bCs/>
                <w:color w:val="292929"/>
              </w:rPr>
              <w:t>ИТОГО: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42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100%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0</w:t>
            </w:r>
          </w:p>
        </w:tc>
      </w:tr>
    </w:tbl>
    <w:p w:rsidR="00704065" w:rsidRPr="007F166C" w:rsidRDefault="00704065" w:rsidP="00704065">
      <w:pPr>
        <w:rPr>
          <w:rFonts w:ascii="Times New Roman" w:hAnsi="Times New Roman"/>
          <w:b/>
        </w:rPr>
      </w:pPr>
    </w:p>
    <w:p w:rsidR="00704065" w:rsidRPr="007F166C" w:rsidRDefault="00704065" w:rsidP="00704065">
      <w:pPr>
        <w:rPr>
          <w:rFonts w:ascii="Times New Roman" w:hAnsi="Times New Roman"/>
          <w:b/>
        </w:rPr>
      </w:pPr>
      <w:r>
        <w:rPr>
          <w:rFonts w:ascii="Times New Roman" w:hAnsi="Times New Roman"/>
          <w:bCs/>
          <w:noProof/>
          <w:color w:val="292929"/>
          <w:sz w:val="28"/>
          <w:szCs w:val="28"/>
        </w:rPr>
        <w:drawing>
          <wp:inline distT="0" distB="0" distL="0" distR="0" wp14:anchorId="7CD07296" wp14:editId="63C8D808">
            <wp:extent cx="5981700" cy="2533650"/>
            <wp:effectExtent l="0" t="0" r="0" b="0"/>
            <wp:docPr id="12" name="Диаграмма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704065" w:rsidRPr="007F166C" w:rsidRDefault="00704065" w:rsidP="00704065">
      <w:pPr>
        <w:rPr>
          <w:rFonts w:ascii="Times New Roman" w:hAnsi="Times New Roman"/>
        </w:rPr>
      </w:pPr>
      <w:r w:rsidRPr="007F166C">
        <w:rPr>
          <w:rFonts w:ascii="Times New Roman" w:hAnsi="Times New Roman"/>
          <w:b/>
        </w:rPr>
        <w:t xml:space="preserve">    Химия ЕГЭ 2022 г.</w:t>
      </w:r>
      <w:r w:rsidRPr="007F166C">
        <w:rPr>
          <w:rFonts w:ascii="Times New Roman" w:hAnsi="Times New Roman"/>
        </w:rPr>
        <w:t xml:space="preserve"> </w:t>
      </w:r>
    </w:p>
    <w:tbl>
      <w:tblPr>
        <w:tblW w:w="14452" w:type="dxa"/>
        <w:tblInd w:w="649" w:type="dxa"/>
        <w:tblBorders>
          <w:top w:val="single" w:sz="6" w:space="0" w:color="D2D2D2"/>
          <w:left w:val="single" w:sz="6" w:space="0" w:color="D2D2D2"/>
          <w:bottom w:val="single" w:sz="6" w:space="0" w:color="D2D2D2"/>
          <w:right w:val="single" w:sz="6" w:space="0" w:color="D2D2D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9"/>
        <w:gridCol w:w="2129"/>
        <w:gridCol w:w="1798"/>
        <w:gridCol w:w="1790"/>
        <w:gridCol w:w="2191"/>
        <w:gridCol w:w="2191"/>
        <w:gridCol w:w="1312"/>
        <w:gridCol w:w="1321"/>
        <w:gridCol w:w="1071"/>
      </w:tblGrid>
      <w:tr w:rsidR="00704065" w:rsidRPr="007F166C" w:rsidTr="00355C37">
        <w:trPr>
          <w:trHeight w:val="1155"/>
        </w:trPr>
        <w:tc>
          <w:tcPr>
            <w:tcW w:w="649" w:type="dxa"/>
            <w:vMerge w:val="restart"/>
            <w:tcBorders>
              <w:top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№ п/п</w:t>
            </w:r>
          </w:p>
        </w:tc>
        <w:tc>
          <w:tcPr>
            <w:tcW w:w="2129" w:type="dxa"/>
            <w:vMerge w:val="restar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Предмет</w:t>
            </w:r>
          </w:p>
        </w:tc>
        <w:tc>
          <w:tcPr>
            <w:tcW w:w="1798" w:type="dxa"/>
            <w:tcBorders>
              <w:top w:val="single" w:sz="6" w:space="0" w:color="D2D2D2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Всего участников</w:t>
            </w:r>
          </w:p>
        </w:tc>
        <w:tc>
          <w:tcPr>
            <w:tcW w:w="1790" w:type="dxa"/>
            <w:tcBorders>
              <w:top w:val="single" w:sz="6" w:space="0" w:color="D2D2D2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Средний балл</w:t>
            </w:r>
          </w:p>
        </w:tc>
        <w:tc>
          <w:tcPr>
            <w:tcW w:w="2191" w:type="dxa"/>
            <w:tcBorders>
              <w:top w:val="single" w:sz="6" w:space="0" w:color="D2D2D2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Кол-во участников, НЕ преодолевших минимальный порог</w:t>
            </w:r>
          </w:p>
        </w:tc>
        <w:tc>
          <w:tcPr>
            <w:tcW w:w="2191" w:type="dxa"/>
            <w:tcBorders>
              <w:top w:val="single" w:sz="6" w:space="0" w:color="D2D2D2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 xml:space="preserve">Доля </w:t>
            </w:r>
            <w:proofErr w:type="gramStart"/>
            <w:r w:rsidRPr="007F166C">
              <w:rPr>
                <w:rFonts w:ascii="Times New Roman" w:hAnsi="Times New Roman"/>
                <w:b/>
                <w:color w:val="292929"/>
              </w:rPr>
              <w:t>участников</w:t>
            </w:r>
            <w:proofErr w:type="gramEnd"/>
            <w:r w:rsidRPr="007F166C">
              <w:rPr>
                <w:rFonts w:ascii="Times New Roman" w:hAnsi="Times New Roman"/>
                <w:b/>
                <w:color w:val="292929"/>
              </w:rPr>
              <w:t xml:space="preserve"> преодолевших минимальный порог</w:t>
            </w:r>
          </w:p>
        </w:tc>
        <w:tc>
          <w:tcPr>
            <w:tcW w:w="2633" w:type="dxa"/>
            <w:gridSpan w:val="2"/>
            <w:tcBorders>
              <w:top w:val="single" w:sz="6" w:space="0" w:color="D2D2D2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Кол-во и доля участников, набравшие от 80 баллов и выше</w:t>
            </w:r>
          </w:p>
        </w:tc>
        <w:tc>
          <w:tcPr>
            <w:tcW w:w="1071" w:type="dxa"/>
            <w:tcBorders>
              <w:top w:val="single" w:sz="6" w:space="0" w:color="D2D2D2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100 баллов</w:t>
            </w:r>
          </w:p>
        </w:tc>
      </w:tr>
      <w:tr w:rsidR="00704065" w:rsidRPr="007F166C" w:rsidTr="00355C37">
        <w:trPr>
          <w:trHeight w:val="300"/>
        </w:trPr>
        <w:tc>
          <w:tcPr>
            <w:tcW w:w="0" w:type="auto"/>
            <w:vMerge/>
            <w:tcBorders>
              <w:top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vAlign w:val="center"/>
            <w:hideMark/>
          </w:tcPr>
          <w:p w:rsidR="00704065" w:rsidRPr="007F166C" w:rsidRDefault="00704065" w:rsidP="00355C37">
            <w:pPr>
              <w:rPr>
                <w:rFonts w:ascii="Times New Roman" w:hAnsi="Times New Roman"/>
                <w:color w:val="292929"/>
              </w:rPr>
            </w:pPr>
          </w:p>
        </w:tc>
        <w:tc>
          <w:tcPr>
            <w:tcW w:w="2129" w:type="dxa"/>
            <w:vMerge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vAlign w:val="center"/>
            <w:hideMark/>
          </w:tcPr>
          <w:p w:rsidR="00704065" w:rsidRPr="007F166C" w:rsidRDefault="00704065" w:rsidP="00355C37">
            <w:pPr>
              <w:rPr>
                <w:rFonts w:ascii="Times New Roman" w:hAnsi="Times New Roman"/>
                <w:color w:val="292929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2022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2022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2022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2022</w:t>
            </w:r>
          </w:p>
        </w:tc>
        <w:tc>
          <w:tcPr>
            <w:tcW w:w="2633" w:type="dxa"/>
            <w:gridSpan w:val="2"/>
            <w:tcBorders>
              <w:top w:val="single" w:sz="6" w:space="0" w:color="D2D2D2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2022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2022</w:t>
            </w:r>
          </w:p>
        </w:tc>
      </w:tr>
      <w:tr w:rsidR="00704065" w:rsidRPr="007F166C" w:rsidTr="00355C37">
        <w:trPr>
          <w:trHeight w:val="315"/>
        </w:trPr>
        <w:tc>
          <w:tcPr>
            <w:tcW w:w="0" w:type="auto"/>
            <w:tcBorders>
              <w:top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1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МКОУ СОШ№1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100%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</w:tr>
      <w:tr w:rsidR="00704065" w:rsidRPr="007F166C" w:rsidTr="00355C37">
        <w:trPr>
          <w:trHeight w:val="315"/>
        </w:trPr>
        <w:tc>
          <w:tcPr>
            <w:tcW w:w="0" w:type="auto"/>
            <w:tcBorders>
              <w:top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2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МКОУ СОШ№2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21,5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50%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</w:tr>
      <w:tr w:rsidR="00704065" w:rsidRPr="007F166C" w:rsidTr="00355C37">
        <w:trPr>
          <w:trHeight w:val="315"/>
        </w:trPr>
        <w:tc>
          <w:tcPr>
            <w:tcW w:w="0" w:type="auto"/>
            <w:tcBorders>
              <w:top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3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МКОУ СОШ№3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-</w:t>
            </w:r>
          </w:p>
        </w:tc>
      </w:tr>
      <w:tr w:rsidR="00704065" w:rsidRPr="007F166C" w:rsidTr="00355C37">
        <w:trPr>
          <w:trHeight w:val="315"/>
        </w:trPr>
        <w:tc>
          <w:tcPr>
            <w:tcW w:w="0" w:type="auto"/>
            <w:tcBorders>
              <w:top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lastRenderedPageBreak/>
              <w:t>4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МКОУ СОШ№4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28,4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40%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</w:tr>
      <w:tr w:rsidR="00704065" w:rsidRPr="007F166C" w:rsidTr="00355C37">
        <w:trPr>
          <w:trHeight w:val="315"/>
        </w:trPr>
        <w:tc>
          <w:tcPr>
            <w:tcW w:w="0" w:type="auto"/>
            <w:tcBorders>
              <w:top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</w:p>
        </w:tc>
        <w:tc>
          <w:tcPr>
            <w:tcW w:w="2129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b/>
                <w:bCs/>
                <w:color w:val="292929"/>
              </w:rPr>
              <w:t>ИТОГО: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35,6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63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0</w:t>
            </w:r>
          </w:p>
        </w:tc>
      </w:tr>
    </w:tbl>
    <w:p w:rsidR="00704065" w:rsidRPr="007F166C" w:rsidRDefault="00704065" w:rsidP="00704065">
      <w:pPr>
        <w:rPr>
          <w:rFonts w:ascii="Times New Roman" w:hAnsi="Times New Roman"/>
        </w:rPr>
      </w:pPr>
    </w:p>
    <w:p w:rsidR="00704065" w:rsidRPr="007F166C" w:rsidRDefault="00704065" w:rsidP="00704065">
      <w:pPr>
        <w:rPr>
          <w:rFonts w:ascii="Times New Roman" w:hAnsi="Times New Roman"/>
        </w:rPr>
      </w:pPr>
      <w:r>
        <w:rPr>
          <w:rFonts w:ascii="Times New Roman" w:hAnsi="Times New Roman"/>
          <w:bCs/>
          <w:noProof/>
          <w:color w:val="292929"/>
          <w:sz w:val="28"/>
          <w:szCs w:val="28"/>
        </w:rPr>
        <w:drawing>
          <wp:inline distT="0" distB="0" distL="0" distR="0" wp14:anchorId="2B148858" wp14:editId="4DBF5EDA">
            <wp:extent cx="5972175" cy="2533650"/>
            <wp:effectExtent l="0" t="0" r="0" b="0"/>
            <wp:docPr id="11" name="Диаграмма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704065" w:rsidRPr="007F166C" w:rsidRDefault="00704065" w:rsidP="00704065">
      <w:pPr>
        <w:rPr>
          <w:rFonts w:ascii="Times New Roman" w:hAnsi="Times New Roman"/>
          <w:b/>
        </w:rPr>
      </w:pPr>
      <w:r w:rsidRPr="007F166C">
        <w:rPr>
          <w:rFonts w:ascii="Times New Roman" w:hAnsi="Times New Roman"/>
          <w:b/>
        </w:rPr>
        <w:t xml:space="preserve">  Биология ЕГЭ 2022 г.</w:t>
      </w:r>
    </w:p>
    <w:tbl>
      <w:tblPr>
        <w:tblW w:w="14593" w:type="dxa"/>
        <w:tblInd w:w="368" w:type="dxa"/>
        <w:tblBorders>
          <w:top w:val="single" w:sz="6" w:space="0" w:color="D2D2D2"/>
          <w:left w:val="single" w:sz="6" w:space="0" w:color="D2D2D2"/>
          <w:bottom w:val="single" w:sz="6" w:space="0" w:color="D2D2D2"/>
          <w:right w:val="single" w:sz="6" w:space="0" w:color="D2D2D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9"/>
        <w:gridCol w:w="2270"/>
        <w:gridCol w:w="1798"/>
        <w:gridCol w:w="1790"/>
        <w:gridCol w:w="2191"/>
        <w:gridCol w:w="2191"/>
        <w:gridCol w:w="1312"/>
        <w:gridCol w:w="1321"/>
        <w:gridCol w:w="1071"/>
      </w:tblGrid>
      <w:tr w:rsidR="00704065" w:rsidRPr="007F166C" w:rsidTr="00355C37">
        <w:trPr>
          <w:trHeight w:val="1155"/>
        </w:trPr>
        <w:tc>
          <w:tcPr>
            <w:tcW w:w="649" w:type="dxa"/>
            <w:vMerge w:val="restart"/>
            <w:tcBorders>
              <w:top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№ п/п</w:t>
            </w:r>
          </w:p>
        </w:tc>
        <w:tc>
          <w:tcPr>
            <w:tcW w:w="2270" w:type="dxa"/>
            <w:vMerge w:val="restar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Предмет</w:t>
            </w:r>
          </w:p>
        </w:tc>
        <w:tc>
          <w:tcPr>
            <w:tcW w:w="1798" w:type="dxa"/>
            <w:tcBorders>
              <w:top w:val="single" w:sz="6" w:space="0" w:color="D2D2D2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Всего участников</w:t>
            </w:r>
          </w:p>
        </w:tc>
        <w:tc>
          <w:tcPr>
            <w:tcW w:w="1790" w:type="dxa"/>
            <w:tcBorders>
              <w:top w:val="single" w:sz="6" w:space="0" w:color="D2D2D2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Средний балл</w:t>
            </w:r>
          </w:p>
        </w:tc>
        <w:tc>
          <w:tcPr>
            <w:tcW w:w="2191" w:type="dxa"/>
            <w:tcBorders>
              <w:top w:val="single" w:sz="6" w:space="0" w:color="D2D2D2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Кол-во участников, НЕ преодолевших минимальный порог</w:t>
            </w:r>
          </w:p>
        </w:tc>
        <w:tc>
          <w:tcPr>
            <w:tcW w:w="2191" w:type="dxa"/>
            <w:tcBorders>
              <w:top w:val="single" w:sz="6" w:space="0" w:color="D2D2D2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 xml:space="preserve">Доля </w:t>
            </w:r>
            <w:proofErr w:type="gramStart"/>
            <w:r w:rsidRPr="007F166C">
              <w:rPr>
                <w:rFonts w:ascii="Times New Roman" w:hAnsi="Times New Roman"/>
                <w:b/>
                <w:color w:val="292929"/>
              </w:rPr>
              <w:t>участников</w:t>
            </w:r>
            <w:proofErr w:type="gramEnd"/>
            <w:r w:rsidRPr="007F166C">
              <w:rPr>
                <w:rFonts w:ascii="Times New Roman" w:hAnsi="Times New Roman"/>
                <w:b/>
                <w:color w:val="292929"/>
              </w:rPr>
              <w:t xml:space="preserve"> преодолевших минимальный порог</w:t>
            </w:r>
          </w:p>
        </w:tc>
        <w:tc>
          <w:tcPr>
            <w:tcW w:w="2633" w:type="dxa"/>
            <w:gridSpan w:val="2"/>
            <w:tcBorders>
              <w:top w:val="single" w:sz="6" w:space="0" w:color="D2D2D2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Кол-во и доля участников, набравшие от 80 баллов и выше</w:t>
            </w:r>
          </w:p>
        </w:tc>
        <w:tc>
          <w:tcPr>
            <w:tcW w:w="1071" w:type="dxa"/>
            <w:tcBorders>
              <w:top w:val="single" w:sz="6" w:space="0" w:color="D2D2D2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100 баллов</w:t>
            </w:r>
          </w:p>
        </w:tc>
      </w:tr>
      <w:tr w:rsidR="00704065" w:rsidRPr="007F166C" w:rsidTr="00355C37">
        <w:trPr>
          <w:trHeight w:val="300"/>
        </w:trPr>
        <w:tc>
          <w:tcPr>
            <w:tcW w:w="0" w:type="auto"/>
            <w:vMerge/>
            <w:tcBorders>
              <w:top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vAlign w:val="center"/>
            <w:hideMark/>
          </w:tcPr>
          <w:p w:rsidR="00704065" w:rsidRPr="007F166C" w:rsidRDefault="00704065" w:rsidP="00355C37">
            <w:pPr>
              <w:rPr>
                <w:rFonts w:ascii="Times New Roman" w:hAnsi="Times New Roman"/>
                <w:color w:val="292929"/>
              </w:rPr>
            </w:pPr>
          </w:p>
        </w:tc>
        <w:tc>
          <w:tcPr>
            <w:tcW w:w="2270" w:type="dxa"/>
            <w:vMerge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vAlign w:val="center"/>
            <w:hideMark/>
          </w:tcPr>
          <w:p w:rsidR="00704065" w:rsidRPr="007F166C" w:rsidRDefault="00704065" w:rsidP="00355C37">
            <w:pPr>
              <w:rPr>
                <w:rFonts w:ascii="Times New Roman" w:hAnsi="Times New Roman"/>
                <w:color w:val="292929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2022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2022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2022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2022</w:t>
            </w:r>
          </w:p>
        </w:tc>
        <w:tc>
          <w:tcPr>
            <w:tcW w:w="2633" w:type="dxa"/>
            <w:gridSpan w:val="2"/>
            <w:tcBorders>
              <w:top w:val="single" w:sz="6" w:space="0" w:color="D2D2D2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2022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2022</w:t>
            </w:r>
          </w:p>
        </w:tc>
      </w:tr>
      <w:tr w:rsidR="00704065" w:rsidRPr="007F166C" w:rsidTr="00355C37">
        <w:trPr>
          <w:trHeight w:val="315"/>
        </w:trPr>
        <w:tc>
          <w:tcPr>
            <w:tcW w:w="0" w:type="auto"/>
            <w:tcBorders>
              <w:top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1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МКОУ СОШ№1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100%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</w:tr>
      <w:tr w:rsidR="00704065" w:rsidRPr="007F166C" w:rsidTr="00355C37">
        <w:trPr>
          <w:trHeight w:val="315"/>
        </w:trPr>
        <w:tc>
          <w:tcPr>
            <w:tcW w:w="0" w:type="auto"/>
            <w:tcBorders>
              <w:top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2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МКОУ СОШ№2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50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100%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</w:tr>
      <w:tr w:rsidR="00704065" w:rsidRPr="007F166C" w:rsidTr="00355C37">
        <w:trPr>
          <w:trHeight w:val="315"/>
        </w:trPr>
        <w:tc>
          <w:tcPr>
            <w:tcW w:w="0" w:type="auto"/>
            <w:tcBorders>
              <w:top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lastRenderedPageBreak/>
              <w:t>3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МКОУ СОШ№3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-</w:t>
            </w:r>
          </w:p>
        </w:tc>
      </w:tr>
      <w:tr w:rsidR="00704065" w:rsidRPr="007F166C" w:rsidTr="00355C37">
        <w:trPr>
          <w:trHeight w:val="315"/>
        </w:trPr>
        <w:tc>
          <w:tcPr>
            <w:tcW w:w="0" w:type="auto"/>
            <w:tcBorders>
              <w:top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4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МКОУ СОШ№4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41,5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75%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</w:tr>
      <w:tr w:rsidR="00704065" w:rsidRPr="007F166C" w:rsidTr="00355C37">
        <w:trPr>
          <w:trHeight w:val="315"/>
        </w:trPr>
        <w:tc>
          <w:tcPr>
            <w:tcW w:w="0" w:type="auto"/>
            <w:tcBorders>
              <w:top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</w:p>
        </w:tc>
        <w:tc>
          <w:tcPr>
            <w:tcW w:w="2270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b/>
                <w:bCs/>
                <w:color w:val="292929"/>
              </w:rPr>
              <w:t>ИТОГО: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46,5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92%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0</w:t>
            </w:r>
          </w:p>
        </w:tc>
      </w:tr>
    </w:tbl>
    <w:p w:rsidR="00704065" w:rsidRPr="007F166C" w:rsidRDefault="00704065" w:rsidP="00704065">
      <w:pPr>
        <w:jc w:val="center"/>
        <w:rPr>
          <w:rFonts w:ascii="Times New Roman" w:hAnsi="Times New Roman"/>
        </w:rPr>
      </w:pPr>
    </w:p>
    <w:p w:rsidR="00704065" w:rsidRPr="007F166C" w:rsidRDefault="00704065" w:rsidP="00704065">
      <w:pPr>
        <w:rPr>
          <w:rFonts w:ascii="Times New Roman" w:hAnsi="Times New Roman"/>
        </w:rPr>
      </w:pPr>
      <w:r>
        <w:rPr>
          <w:rFonts w:ascii="Times New Roman" w:hAnsi="Times New Roman"/>
          <w:bCs/>
          <w:noProof/>
          <w:color w:val="292929"/>
          <w:sz w:val="28"/>
          <w:szCs w:val="28"/>
        </w:rPr>
        <w:drawing>
          <wp:inline distT="0" distB="0" distL="0" distR="0" wp14:anchorId="41A6A497" wp14:editId="31051511">
            <wp:extent cx="5981700" cy="2533650"/>
            <wp:effectExtent l="0" t="0" r="0" b="0"/>
            <wp:docPr id="10" name="Диаграмма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704065" w:rsidRPr="007F166C" w:rsidRDefault="00704065" w:rsidP="00704065">
      <w:pPr>
        <w:rPr>
          <w:rFonts w:ascii="Times New Roman" w:hAnsi="Times New Roman"/>
          <w:b/>
        </w:rPr>
      </w:pPr>
      <w:r w:rsidRPr="007F166C">
        <w:rPr>
          <w:rFonts w:ascii="Times New Roman" w:hAnsi="Times New Roman"/>
          <w:b/>
        </w:rPr>
        <w:t xml:space="preserve">     Обществознание ЕГЭ 2022 г</w:t>
      </w:r>
    </w:p>
    <w:tbl>
      <w:tblPr>
        <w:tblW w:w="13677" w:type="dxa"/>
        <w:tblInd w:w="793" w:type="dxa"/>
        <w:tblBorders>
          <w:top w:val="single" w:sz="6" w:space="0" w:color="D2D2D2"/>
          <w:left w:val="single" w:sz="6" w:space="0" w:color="D2D2D2"/>
          <w:bottom w:val="single" w:sz="6" w:space="0" w:color="D2D2D2"/>
          <w:right w:val="single" w:sz="6" w:space="0" w:color="D2D2D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7"/>
        <w:gridCol w:w="1989"/>
        <w:gridCol w:w="1786"/>
        <w:gridCol w:w="1246"/>
        <w:gridCol w:w="2182"/>
        <w:gridCol w:w="2182"/>
        <w:gridCol w:w="1272"/>
        <w:gridCol w:w="1302"/>
        <w:gridCol w:w="1071"/>
      </w:tblGrid>
      <w:tr w:rsidR="00704065" w:rsidRPr="007F166C" w:rsidTr="00355C37">
        <w:trPr>
          <w:trHeight w:val="1155"/>
        </w:trPr>
        <w:tc>
          <w:tcPr>
            <w:tcW w:w="647" w:type="dxa"/>
            <w:vMerge w:val="restart"/>
            <w:tcBorders>
              <w:top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№ п/п</w:t>
            </w:r>
          </w:p>
        </w:tc>
        <w:tc>
          <w:tcPr>
            <w:tcW w:w="1989" w:type="dxa"/>
            <w:vMerge w:val="restar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Предмет</w:t>
            </w:r>
          </w:p>
        </w:tc>
        <w:tc>
          <w:tcPr>
            <w:tcW w:w="1786" w:type="dxa"/>
            <w:tcBorders>
              <w:top w:val="single" w:sz="6" w:space="0" w:color="D2D2D2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Всего участников</w:t>
            </w:r>
          </w:p>
        </w:tc>
        <w:tc>
          <w:tcPr>
            <w:tcW w:w="1246" w:type="dxa"/>
            <w:tcBorders>
              <w:top w:val="single" w:sz="6" w:space="0" w:color="D2D2D2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Средний балл</w:t>
            </w:r>
          </w:p>
        </w:tc>
        <w:tc>
          <w:tcPr>
            <w:tcW w:w="2182" w:type="dxa"/>
            <w:tcBorders>
              <w:top w:val="single" w:sz="6" w:space="0" w:color="D2D2D2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Кол-во участников, НЕ преодолевших минимальный порог</w:t>
            </w:r>
          </w:p>
        </w:tc>
        <w:tc>
          <w:tcPr>
            <w:tcW w:w="2182" w:type="dxa"/>
            <w:tcBorders>
              <w:top w:val="single" w:sz="6" w:space="0" w:color="D2D2D2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 xml:space="preserve">Доля </w:t>
            </w:r>
            <w:proofErr w:type="gramStart"/>
            <w:r w:rsidRPr="007F166C">
              <w:rPr>
                <w:rFonts w:ascii="Times New Roman" w:hAnsi="Times New Roman"/>
                <w:b/>
                <w:color w:val="292929"/>
              </w:rPr>
              <w:t>участников</w:t>
            </w:r>
            <w:proofErr w:type="gramEnd"/>
            <w:r w:rsidRPr="007F166C">
              <w:rPr>
                <w:rFonts w:ascii="Times New Roman" w:hAnsi="Times New Roman"/>
                <w:b/>
                <w:color w:val="292929"/>
              </w:rPr>
              <w:t xml:space="preserve"> преодолевших минимальный порог</w:t>
            </w:r>
          </w:p>
        </w:tc>
        <w:tc>
          <w:tcPr>
            <w:tcW w:w="2574" w:type="dxa"/>
            <w:gridSpan w:val="2"/>
            <w:tcBorders>
              <w:top w:val="single" w:sz="6" w:space="0" w:color="D2D2D2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Кол-во и доля участников, набравшие от 80 баллов и выше</w:t>
            </w:r>
          </w:p>
        </w:tc>
        <w:tc>
          <w:tcPr>
            <w:tcW w:w="1071" w:type="dxa"/>
            <w:tcBorders>
              <w:top w:val="single" w:sz="6" w:space="0" w:color="D2D2D2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100 баллов</w:t>
            </w:r>
          </w:p>
        </w:tc>
      </w:tr>
      <w:tr w:rsidR="00704065" w:rsidRPr="007F166C" w:rsidTr="00355C37">
        <w:trPr>
          <w:trHeight w:val="300"/>
        </w:trPr>
        <w:tc>
          <w:tcPr>
            <w:tcW w:w="0" w:type="auto"/>
            <w:vMerge/>
            <w:tcBorders>
              <w:top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vAlign w:val="center"/>
            <w:hideMark/>
          </w:tcPr>
          <w:p w:rsidR="00704065" w:rsidRPr="007F166C" w:rsidRDefault="00704065" w:rsidP="00355C37">
            <w:pPr>
              <w:rPr>
                <w:rFonts w:ascii="Times New Roman" w:hAnsi="Times New Roman"/>
                <w:color w:val="292929"/>
              </w:rPr>
            </w:pPr>
          </w:p>
        </w:tc>
        <w:tc>
          <w:tcPr>
            <w:tcW w:w="1989" w:type="dxa"/>
            <w:vMerge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vAlign w:val="center"/>
            <w:hideMark/>
          </w:tcPr>
          <w:p w:rsidR="00704065" w:rsidRPr="007F166C" w:rsidRDefault="00704065" w:rsidP="00355C37">
            <w:pPr>
              <w:rPr>
                <w:rFonts w:ascii="Times New Roman" w:hAnsi="Times New Roman"/>
                <w:color w:val="292929"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2022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2022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2022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2022</w:t>
            </w:r>
          </w:p>
        </w:tc>
        <w:tc>
          <w:tcPr>
            <w:tcW w:w="2574" w:type="dxa"/>
            <w:gridSpan w:val="2"/>
            <w:tcBorders>
              <w:top w:val="single" w:sz="6" w:space="0" w:color="D2D2D2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2022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2022</w:t>
            </w:r>
          </w:p>
        </w:tc>
      </w:tr>
      <w:tr w:rsidR="00704065" w:rsidRPr="007F166C" w:rsidTr="00355C37">
        <w:trPr>
          <w:trHeight w:val="315"/>
        </w:trPr>
        <w:tc>
          <w:tcPr>
            <w:tcW w:w="0" w:type="auto"/>
            <w:tcBorders>
              <w:top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1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МКОУ СОШ№1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9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78%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11%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</w:tr>
      <w:tr w:rsidR="00704065" w:rsidRPr="007F166C" w:rsidTr="00355C37">
        <w:trPr>
          <w:trHeight w:val="315"/>
        </w:trPr>
        <w:tc>
          <w:tcPr>
            <w:tcW w:w="0" w:type="auto"/>
            <w:tcBorders>
              <w:top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lastRenderedPageBreak/>
              <w:t>2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МКОУ СОШ№2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11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45,5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64%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</w:tr>
      <w:tr w:rsidR="00704065" w:rsidRPr="007F166C" w:rsidTr="00355C37">
        <w:trPr>
          <w:trHeight w:val="315"/>
        </w:trPr>
        <w:tc>
          <w:tcPr>
            <w:tcW w:w="0" w:type="auto"/>
            <w:tcBorders>
              <w:top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3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МКОУ СОШ№3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1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44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100%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</w:tr>
      <w:tr w:rsidR="00704065" w:rsidRPr="007F166C" w:rsidTr="00355C37">
        <w:trPr>
          <w:trHeight w:val="315"/>
        </w:trPr>
        <w:tc>
          <w:tcPr>
            <w:tcW w:w="0" w:type="auto"/>
            <w:tcBorders>
              <w:top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4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МКОУ СОШ№4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9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54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89%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</w:tr>
      <w:tr w:rsidR="00704065" w:rsidRPr="007F166C" w:rsidTr="00355C37">
        <w:trPr>
          <w:trHeight w:val="315"/>
        </w:trPr>
        <w:tc>
          <w:tcPr>
            <w:tcW w:w="0" w:type="auto"/>
            <w:tcBorders>
              <w:top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b/>
                <w:bCs/>
                <w:color w:val="292929"/>
              </w:rPr>
              <w:t>ИТОГО: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30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49,9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82,75%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11%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0</w:t>
            </w:r>
          </w:p>
        </w:tc>
      </w:tr>
    </w:tbl>
    <w:p w:rsidR="00704065" w:rsidRPr="007F166C" w:rsidRDefault="00704065" w:rsidP="00704065">
      <w:pPr>
        <w:rPr>
          <w:rFonts w:ascii="Times New Roman" w:hAnsi="Times New Roman"/>
        </w:rPr>
      </w:pPr>
    </w:p>
    <w:p w:rsidR="00704065" w:rsidRPr="007F166C" w:rsidRDefault="00704065" w:rsidP="00704065">
      <w:pPr>
        <w:rPr>
          <w:rFonts w:ascii="Times New Roman" w:hAnsi="Times New Roman"/>
          <w:b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B05E958" wp14:editId="1CD5A957">
            <wp:simplePos x="0" y="0"/>
            <wp:positionH relativeFrom="column">
              <wp:align>left</wp:align>
            </wp:positionH>
            <wp:positionV relativeFrom="paragraph">
              <wp:posOffset>5715</wp:posOffset>
            </wp:positionV>
            <wp:extent cx="5980430" cy="2534285"/>
            <wp:effectExtent l="1905" t="0" r="0" b="4445"/>
            <wp:wrapSquare wrapText="right"/>
            <wp:docPr id="18" name="Диаграмма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</w:rPr>
        <w:br w:type="textWrapping" w:clear="all"/>
      </w:r>
      <w:r w:rsidRPr="007F166C">
        <w:rPr>
          <w:rFonts w:ascii="Times New Roman" w:hAnsi="Times New Roman"/>
          <w:b/>
        </w:rPr>
        <w:t xml:space="preserve">  История ЕГЭ 2022 г.</w:t>
      </w:r>
    </w:p>
    <w:tbl>
      <w:tblPr>
        <w:tblW w:w="14735" w:type="dxa"/>
        <w:tblInd w:w="368" w:type="dxa"/>
        <w:tblBorders>
          <w:top w:val="single" w:sz="6" w:space="0" w:color="D2D2D2"/>
          <w:left w:val="single" w:sz="6" w:space="0" w:color="D2D2D2"/>
          <w:bottom w:val="single" w:sz="6" w:space="0" w:color="D2D2D2"/>
          <w:right w:val="single" w:sz="6" w:space="0" w:color="D2D2D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9"/>
        <w:gridCol w:w="2412"/>
        <w:gridCol w:w="1798"/>
        <w:gridCol w:w="1790"/>
        <w:gridCol w:w="2191"/>
        <w:gridCol w:w="2191"/>
        <w:gridCol w:w="1312"/>
        <w:gridCol w:w="1321"/>
        <w:gridCol w:w="1071"/>
      </w:tblGrid>
      <w:tr w:rsidR="00704065" w:rsidRPr="007F166C" w:rsidTr="00355C37">
        <w:trPr>
          <w:trHeight w:val="1155"/>
        </w:trPr>
        <w:tc>
          <w:tcPr>
            <w:tcW w:w="649" w:type="dxa"/>
            <w:vMerge w:val="restart"/>
            <w:tcBorders>
              <w:top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№ п/п</w:t>
            </w:r>
          </w:p>
        </w:tc>
        <w:tc>
          <w:tcPr>
            <w:tcW w:w="2412" w:type="dxa"/>
            <w:vMerge w:val="restar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Предмет</w:t>
            </w:r>
          </w:p>
        </w:tc>
        <w:tc>
          <w:tcPr>
            <w:tcW w:w="1798" w:type="dxa"/>
            <w:tcBorders>
              <w:top w:val="single" w:sz="6" w:space="0" w:color="D2D2D2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Всего участников</w:t>
            </w:r>
          </w:p>
        </w:tc>
        <w:tc>
          <w:tcPr>
            <w:tcW w:w="1790" w:type="dxa"/>
            <w:tcBorders>
              <w:top w:val="single" w:sz="6" w:space="0" w:color="D2D2D2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Средний балл</w:t>
            </w:r>
          </w:p>
        </w:tc>
        <w:tc>
          <w:tcPr>
            <w:tcW w:w="2191" w:type="dxa"/>
            <w:tcBorders>
              <w:top w:val="single" w:sz="6" w:space="0" w:color="D2D2D2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Кол-во участников, НЕ преодолевших минимальный порог</w:t>
            </w:r>
          </w:p>
        </w:tc>
        <w:tc>
          <w:tcPr>
            <w:tcW w:w="2191" w:type="dxa"/>
            <w:tcBorders>
              <w:top w:val="single" w:sz="6" w:space="0" w:color="D2D2D2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 xml:space="preserve">Доля </w:t>
            </w:r>
            <w:proofErr w:type="gramStart"/>
            <w:r w:rsidRPr="007F166C">
              <w:rPr>
                <w:rFonts w:ascii="Times New Roman" w:hAnsi="Times New Roman"/>
                <w:b/>
                <w:color w:val="292929"/>
              </w:rPr>
              <w:t>участников</w:t>
            </w:r>
            <w:proofErr w:type="gramEnd"/>
            <w:r w:rsidRPr="007F166C">
              <w:rPr>
                <w:rFonts w:ascii="Times New Roman" w:hAnsi="Times New Roman"/>
                <w:b/>
                <w:color w:val="292929"/>
              </w:rPr>
              <w:t xml:space="preserve"> преодолевших минимальный порог</w:t>
            </w:r>
          </w:p>
        </w:tc>
        <w:tc>
          <w:tcPr>
            <w:tcW w:w="2633" w:type="dxa"/>
            <w:gridSpan w:val="2"/>
            <w:tcBorders>
              <w:top w:val="single" w:sz="6" w:space="0" w:color="D2D2D2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Кол-во и доля участников, набравшие от 80 баллов и выше</w:t>
            </w:r>
          </w:p>
        </w:tc>
        <w:tc>
          <w:tcPr>
            <w:tcW w:w="1071" w:type="dxa"/>
            <w:tcBorders>
              <w:top w:val="single" w:sz="6" w:space="0" w:color="D2D2D2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100 баллов</w:t>
            </w:r>
          </w:p>
        </w:tc>
      </w:tr>
      <w:tr w:rsidR="00704065" w:rsidRPr="007F166C" w:rsidTr="00355C37">
        <w:trPr>
          <w:trHeight w:val="300"/>
        </w:trPr>
        <w:tc>
          <w:tcPr>
            <w:tcW w:w="0" w:type="auto"/>
            <w:vMerge/>
            <w:tcBorders>
              <w:top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vAlign w:val="center"/>
            <w:hideMark/>
          </w:tcPr>
          <w:p w:rsidR="00704065" w:rsidRPr="007F166C" w:rsidRDefault="00704065" w:rsidP="00355C37">
            <w:pPr>
              <w:rPr>
                <w:rFonts w:ascii="Times New Roman" w:hAnsi="Times New Roman"/>
                <w:color w:val="292929"/>
              </w:rPr>
            </w:pPr>
          </w:p>
        </w:tc>
        <w:tc>
          <w:tcPr>
            <w:tcW w:w="2412" w:type="dxa"/>
            <w:vMerge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vAlign w:val="center"/>
            <w:hideMark/>
          </w:tcPr>
          <w:p w:rsidR="00704065" w:rsidRPr="007F166C" w:rsidRDefault="00704065" w:rsidP="00355C37">
            <w:pPr>
              <w:rPr>
                <w:rFonts w:ascii="Times New Roman" w:hAnsi="Times New Roman"/>
                <w:color w:val="292929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2022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2022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2022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2022</w:t>
            </w:r>
          </w:p>
        </w:tc>
        <w:tc>
          <w:tcPr>
            <w:tcW w:w="2633" w:type="dxa"/>
            <w:gridSpan w:val="2"/>
            <w:tcBorders>
              <w:top w:val="single" w:sz="6" w:space="0" w:color="D2D2D2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2022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2022</w:t>
            </w:r>
          </w:p>
        </w:tc>
      </w:tr>
      <w:tr w:rsidR="00704065" w:rsidRPr="007F166C" w:rsidTr="00355C37">
        <w:trPr>
          <w:trHeight w:val="315"/>
        </w:trPr>
        <w:tc>
          <w:tcPr>
            <w:tcW w:w="0" w:type="auto"/>
            <w:tcBorders>
              <w:top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lastRenderedPageBreak/>
              <w:t>1</w:t>
            </w:r>
          </w:p>
        </w:tc>
        <w:tc>
          <w:tcPr>
            <w:tcW w:w="2412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МКОУ СОШ№1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24,8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40%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</w:tr>
      <w:tr w:rsidR="00704065" w:rsidRPr="007F166C" w:rsidTr="00355C37">
        <w:trPr>
          <w:trHeight w:val="315"/>
        </w:trPr>
        <w:tc>
          <w:tcPr>
            <w:tcW w:w="0" w:type="auto"/>
            <w:tcBorders>
              <w:top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2</w:t>
            </w:r>
          </w:p>
        </w:tc>
        <w:tc>
          <w:tcPr>
            <w:tcW w:w="2412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МКОУ СОШ№2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39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86%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0%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</w:tr>
      <w:tr w:rsidR="00704065" w:rsidRPr="007F166C" w:rsidTr="00355C37">
        <w:trPr>
          <w:trHeight w:val="315"/>
        </w:trPr>
        <w:tc>
          <w:tcPr>
            <w:tcW w:w="0" w:type="auto"/>
            <w:tcBorders>
              <w:top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3</w:t>
            </w:r>
          </w:p>
        </w:tc>
        <w:tc>
          <w:tcPr>
            <w:tcW w:w="2412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МКОУ СОШ№3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-</w:t>
            </w:r>
          </w:p>
        </w:tc>
      </w:tr>
      <w:tr w:rsidR="00704065" w:rsidRPr="007F166C" w:rsidTr="00355C37">
        <w:trPr>
          <w:trHeight w:val="315"/>
        </w:trPr>
        <w:tc>
          <w:tcPr>
            <w:tcW w:w="0" w:type="auto"/>
            <w:tcBorders>
              <w:top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4</w:t>
            </w:r>
          </w:p>
        </w:tc>
        <w:tc>
          <w:tcPr>
            <w:tcW w:w="2412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МКОУ СОШ№4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43,5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83%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</w:tr>
      <w:tr w:rsidR="00704065" w:rsidRPr="007F166C" w:rsidTr="00355C37">
        <w:trPr>
          <w:trHeight w:val="315"/>
        </w:trPr>
        <w:tc>
          <w:tcPr>
            <w:tcW w:w="0" w:type="auto"/>
            <w:tcBorders>
              <w:top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b/>
                <w:bCs/>
                <w:color w:val="292929"/>
              </w:rPr>
              <w:t>ИТОГО: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36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70%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0</w:t>
            </w:r>
          </w:p>
        </w:tc>
      </w:tr>
    </w:tbl>
    <w:p w:rsidR="00704065" w:rsidRPr="007F166C" w:rsidRDefault="00704065" w:rsidP="00704065">
      <w:pPr>
        <w:rPr>
          <w:rFonts w:ascii="Times New Roman" w:hAnsi="Times New Roman"/>
        </w:rPr>
      </w:pPr>
    </w:p>
    <w:p w:rsidR="00704065" w:rsidRPr="007F166C" w:rsidRDefault="00704065" w:rsidP="00704065">
      <w:pPr>
        <w:rPr>
          <w:rFonts w:ascii="Times New Roman" w:hAnsi="Times New Roman"/>
        </w:rPr>
      </w:pPr>
    </w:p>
    <w:p w:rsidR="00704065" w:rsidRPr="007F166C" w:rsidRDefault="00704065" w:rsidP="00704065">
      <w:pPr>
        <w:rPr>
          <w:rFonts w:ascii="Times New Roman" w:hAnsi="Times New Roman"/>
        </w:rPr>
      </w:pPr>
    </w:p>
    <w:p w:rsidR="00704065" w:rsidRPr="007F166C" w:rsidRDefault="00704065" w:rsidP="00704065">
      <w:pPr>
        <w:rPr>
          <w:rFonts w:ascii="Times New Roman" w:hAnsi="Times New Roman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4BCE3650" wp14:editId="41066E62">
            <wp:simplePos x="0" y="0"/>
            <wp:positionH relativeFrom="column">
              <wp:posOffset>152400</wp:posOffset>
            </wp:positionH>
            <wp:positionV relativeFrom="paragraph">
              <wp:posOffset>-541655</wp:posOffset>
            </wp:positionV>
            <wp:extent cx="5966460" cy="2539365"/>
            <wp:effectExtent l="1905" t="5715" r="0" b="0"/>
            <wp:wrapSquare wrapText="right"/>
            <wp:docPr id="17" name="Диаграмма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4065" w:rsidRPr="007F166C" w:rsidRDefault="00704065" w:rsidP="00704065">
      <w:pPr>
        <w:rPr>
          <w:rFonts w:ascii="Times New Roman" w:hAnsi="Times New Roman"/>
        </w:rPr>
      </w:pPr>
    </w:p>
    <w:p w:rsidR="00704065" w:rsidRPr="007F166C" w:rsidRDefault="00704065" w:rsidP="00704065">
      <w:pPr>
        <w:rPr>
          <w:rFonts w:ascii="Times New Roman" w:hAnsi="Times New Roman"/>
        </w:rPr>
      </w:pPr>
    </w:p>
    <w:p w:rsidR="00704065" w:rsidRPr="007F166C" w:rsidRDefault="00704065" w:rsidP="00704065">
      <w:pPr>
        <w:rPr>
          <w:rFonts w:ascii="Times New Roman" w:hAnsi="Times New Roman"/>
        </w:rPr>
      </w:pPr>
    </w:p>
    <w:p w:rsidR="00704065" w:rsidRPr="007F166C" w:rsidRDefault="00704065" w:rsidP="00704065">
      <w:pPr>
        <w:rPr>
          <w:rFonts w:ascii="Times New Roman" w:hAnsi="Times New Roman"/>
        </w:rPr>
      </w:pPr>
    </w:p>
    <w:p w:rsidR="00704065" w:rsidRPr="007F166C" w:rsidRDefault="00704065" w:rsidP="00704065">
      <w:pPr>
        <w:rPr>
          <w:rFonts w:ascii="Times New Roman" w:hAnsi="Times New Roman"/>
        </w:rPr>
      </w:pPr>
    </w:p>
    <w:p w:rsidR="00704065" w:rsidRPr="007F166C" w:rsidRDefault="00704065" w:rsidP="00704065">
      <w:pPr>
        <w:rPr>
          <w:rFonts w:ascii="Times New Roman" w:hAnsi="Times New Roman"/>
        </w:rPr>
      </w:pPr>
    </w:p>
    <w:p w:rsidR="00704065" w:rsidRPr="007F166C" w:rsidRDefault="00704065" w:rsidP="00704065">
      <w:pPr>
        <w:rPr>
          <w:rFonts w:ascii="Times New Roman" w:hAnsi="Times New Roman"/>
          <w:b/>
        </w:rPr>
      </w:pPr>
      <w:r w:rsidRPr="007F166C">
        <w:rPr>
          <w:rFonts w:ascii="Times New Roman" w:hAnsi="Times New Roman"/>
          <w:b/>
        </w:rPr>
        <w:t xml:space="preserve">     Английский язык ЕГЭ 2022 г.</w:t>
      </w:r>
    </w:p>
    <w:tbl>
      <w:tblPr>
        <w:tblW w:w="14736" w:type="dxa"/>
        <w:tblInd w:w="368" w:type="dxa"/>
        <w:tblBorders>
          <w:top w:val="single" w:sz="6" w:space="0" w:color="D2D2D2"/>
          <w:left w:val="single" w:sz="6" w:space="0" w:color="D2D2D2"/>
          <w:bottom w:val="single" w:sz="6" w:space="0" w:color="D2D2D2"/>
          <w:right w:val="single" w:sz="6" w:space="0" w:color="D2D2D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8"/>
        <w:gridCol w:w="2413"/>
        <w:gridCol w:w="1798"/>
        <w:gridCol w:w="1790"/>
        <w:gridCol w:w="2191"/>
        <w:gridCol w:w="2191"/>
        <w:gridCol w:w="1320"/>
        <w:gridCol w:w="1314"/>
        <w:gridCol w:w="1071"/>
      </w:tblGrid>
      <w:tr w:rsidR="00704065" w:rsidRPr="007F166C" w:rsidTr="00355C37">
        <w:trPr>
          <w:trHeight w:val="1155"/>
        </w:trPr>
        <w:tc>
          <w:tcPr>
            <w:tcW w:w="648" w:type="dxa"/>
            <w:vMerge w:val="restart"/>
            <w:tcBorders>
              <w:top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№ п/п</w:t>
            </w:r>
          </w:p>
        </w:tc>
        <w:tc>
          <w:tcPr>
            <w:tcW w:w="2413" w:type="dxa"/>
            <w:vMerge w:val="restar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Предмет</w:t>
            </w:r>
          </w:p>
        </w:tc>
        <w:tc>
          <w:tcPr>
            <w:tcW w:w="1798" w:type="dxa"/>
            <w:tcBorders>
              <w:top w:val="single" w:sz="6" w:space="0" w:color="D2D2D2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Всего участников</w:t>
            </w:r>
          </w:p>
        </w:tc>
        <w:tc>
          <w:tcPr>
            <w:tcW w:w="1790" w:type="dxa"/>
            <w:tcBorders>
              <w:top w:val="single" w:sz="6" w:space="0" w:color="D2D2D2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Средний балл</w:t>
            </w:r>
          </w:p>
        </w:tc>
        <w:tc>
          <w:tcPr>
            <w:tcW w:w="2191" w:type="dxa"/>
            <w:tcBorders>
              <w:top w:val="single" w:sz="6" w:space="0" w:color="D2D2D2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Кол-во участников, НЕ преодолевших минимальный порог</w:t>
            </w:r>
          </w:p>
        </w:tc>
        <w:tc>
          <w:tcPr>
            <w:tcW w:w="2191" w:type="dxa"/>
            <w:tcBorders>
              <w:top w:val="single" w:sz="6" w:space="0" w:color="D2D2D2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 xml:space="preserve">Доля </w:t>
            </w:r>
            <w:proofErr w:type="gramStart"/>
            <w:r w:rsidRPr="007F166C">
              <w:rPr>
                <w:rFonts w:ascii="Times New Roman" w:hAnsi="Times New Roman"/>
                <w:b/>
                <w:color w:val="292929"/>
              </w:rPr>
              <w:t>участников</w:t>
            </w:r>
            <w:proofErr w:type="gramEnd"/>
            <w:r w:rsidRPr="007F166C">
              <w:rPr>
                <w:rFonts w:ascii="Times New Roman" w:hAnsi="Times New Roman"/>
                <w:b/>
                <w:color w:val="292929"/>
              </w:rPr>
              <w:t xml:space="preserve"> преодолевших минимальный порог</w:t>
            </w:r>
          </w:p>
        </w:tc>
        <w:tc>
          <w:tcPr>
            <w:tcW w:w="2634" w:type="dxa"/>
            <w:gridSpan w:val="2"/>
            <w:tcBorders>
              <w:top w:val="single" w:sz="6" w:space="0" w:color="D2D2D2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Кол-во и доля участников, набравшие от 80 баллов и выше</w:t>
            </w:r>
          </w:p>
        </w:tc>
        <w:tc>
          <w:tcPr>
            <w:tcW w:w="1071" w:type="dxa"/>
            <w:tcBorders>
              <w:top w:val="single" w:sz="6" w:space="0" w:color="D2D2D2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100 баллов</w:t>
            </w:r>
          </w:p>
        </w:tc>
      </w:tr>
      <w:tr w:rsidR="00704065" w:rsidRPr="007F166C" w:rsidTr="00355C37">
        <w:trPr>
          <w:trHeight w:val="300"/>
        </w:trPr>
        <w:tc>
          <w:tcPr>
            <w:tcW w:w="0" w:type="auto"/>
            <w:vMerge/>
            <w:tcBorders>
              <w:top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vAlign w:val="center"/>
            <w:hideMark/>
          </w:tcPr>
          <w:p w:rsidR="00704065" w:rsidRPr="007F166C" w:rsidRDefault="00704065" w:rsidP="00355C37">
            <w:pPr>
              <w:rPr>
                <w:rFonts w:ascii="Times New Roman" w:hAnsi="Times New Roman"/>
                <w:color w:val="292929"/>
              </w:rPr>
            </w:pPr>
          </w:p>
        </w:tc>
        <w:tc>
          <w:tcPr>
            <w:tcW w:w="2413" w:type="dxa"/>
            <w:vMerge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vAlign w:val="center"/>
            <w:hideMark/>
          </w:tcPr>
          <w:p w:rsidR="00704065" w:rsidRPr="007F166C" w:rsidRDefault="00704065" w:rsidP="00355C37">
            <w:pPr>
              <w:rPr>
                <w:rFonts w:ascii="Times New Roman" w:hAnsi="Times New Roman"/>
                <w:color w:val="292929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2022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2022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2022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2022</w:t>
            </w:r>
          </w:p>
        </w:tc>
        <w:tc>
          <w:tcPr>
            <w:tcW w:w="2634" w:type="dxa"/>
            <w:gridSpan w:val="2"/>
            <w:tcBorders>
              <w:top w:val="single" w:sz="6" w:space="0" w:color="D2D2D2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2022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2022</w:t>
            </w:r>
          </w:p>
        </w:tc>
      </w:tr>
      <w:tr w:rsidR="00704065" w:rsidRPr="007F166C" w:rsidTr="00355C37">
        <w:trPr>
          <w:trHeight w:val="315"/>
        </w:trPr>
        <w:tc>
          <w:tcPr>
            <w:tcW w:w="0" w:type="auto"/>
            <w:tcBorders>
              <w:top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1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МКОУ СОШ№1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100%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</w:tr>
      <w:tr w:rsidR="00704065" w:rsidRPr="007F166C" w:rsidTr="00355C37">
        <w:trPr>
          <w:trHeight w:val="315"/>
        </w:trPr>
        <w:tc>
          <w:tcPr>
            <w:tcW w:w="0" w:type="auto"/>
            <w:tcBorders>
              <w:top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2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МКОУ СОШ№2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30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100%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</w:tr>
      <w:tr w:rsidR="00704065" w:rsidRPr="007F166C" w:rsidTr="00355C37">
        <w:trPr>
          <w:trHeight w:val="315"/>
        </w:trPr>
        <w:tc>
          <w:tcPr>
            <w:tcW w:w="0" w:type="auto"/>
            <w:tcBorders>
              <w:top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3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МКОУ СОШ№3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-</w:t>
            </w:r>
          </w:p>
        </w:tc>
      </w:tr>
      <w:tr w:rsidR="00704065" w:rsidRPr="007F166C" w:rsidTr="00355C37">
        <w:trPr>
          <w:trHeight w:val="315"/>
        </w:trPr>
        <w:tc>
          <w:tcPr>
            <w:tcW w:w="0" w:type="auto"/>
            <w:tcBorders>
              <w:top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4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МКОУ СОШ№4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41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100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</w:tr>
      <w:tr w:rsidR="00704065" w:rsidRPr="007F166C" w:rsidTr="00355C37">
        <w:trPr>
          <w:trHeight w:val="315"/>
        </w:trPr>
        <w:tc>
          <w:tcPr>
            <w:tcW w:w="0" w:type="auto"/>
            <w:tcBorders>
              <w:top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b/>
                <w:bCs/>
                <w:color w:val="292929"/>
              </w:rPr>
              <w:t>ИТОГО: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31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100%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0</w:t>
            </w:r>
          </w:p>
        </w:tc>
      </w:tr>
    </w:tbl>
    <w:p w:rsidR="00704065" w:rsidRPr="007F166C" w:rsidRDefault="00704065" w:rsidP="00704065">
      <w:pPr>
        <w:pStyle w:val="ab"/>
        <w:shd w:val="clear" w:color="auto" w:fill="auto"/>
        <w:spacing w:before="595"/>
        <w:ind w:left="1120"/>
        <w:jc w:val="left"/>
        <w:rPr>
          <w:rStyle w:val="8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2EC57ED8" wp14:editId="699FE4C1">
            <wp:simplePos x="0" y="0"/>
            <wp:positionH relativeFrom="column">
              <wp:posOffset>676275</wp:posOffset>
            </wp:positionH>
            <wp:positionV relativeFrom="paragraph">
              <wp:posOffset>115570</wp:posOffset>
            </wp:positionV>
            <wp:extent cx="5966460" cy="2539365"/>
            <wp:effectExtent l="1905" t="5715" r="0" b="0"/>
            <wp:wrapSquare wrapText="right"/>
            <wp:docPr id="16" name="Диаграмма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4065" w:rsidRPr="007F166C" w:rsidRDefault="00704065" w:rsidP="00704065">
      <w:pPr>
        <w:pStyle w:val="ab"/>
        <w:shd w:val="clear" w:color="auto" w:fill="auto"/>
        <w:spacing w:before="595"/>
        <w:ind w:left="1120"/>
        <w:jc w:val="left"/>
        <w:rPr>
          <w:rStyle w:val="8"/>
          <w:sz w:val="24"/>
          <w:szCs w:val="24"/>
        </w:rPr>
      </w:pPr>
    </w:p>
    <w:p w:rsidR="00704065" w:rsidRPr="007F166C" w:rsidRDefault="00704065" w:rsidP="00704065">
      <w:pPr>
        <w:pStyle w:val="ab"/>
        <w:shd w:val="clear" w:color="auto" w:fill="auto"/>
        <w:spacing w:before="595"/>
        <w:ind w:left="1120"/>
        <w:jc w:val="left"/>
        <w:rPr>
          <w:rStyle w:val="8"/>
          <w:sz w:val="24"/>
          <w:szCs w:val="24"/>
        </w:rPr>
      </w:pPr>
    </w:p>
    <w:p w:rsidR="00704065" w:rsidRPr="007F166C" w:rsidRDefault="00704065" w:rsidP="00704065">
      <w:pPr>
        <w:pStyle w:val="ab"/>
        <w:shd w:val="clear" w:color="auto" w:fill="auto"/>
        <w:spacing w:before="595"/>
        <w:ind w:left="1120"/>
        <w:jc w:val="left"/>
        <w:rPr>
          <w:rStyle w:val="8"/>
          <w:sz w:val="24"/>
          <w:szCs w:val="24"/>
        </w:rPr>
      </w:pPr>
    </w:p>
    <w:p w:rsidR="00704065" w:rsidRDefault="00704065" w:rsidP="00704065">
      <w:pPr>
        <w:rPr>
          <w:rFonts w:ascii="Times New Roman" w:hAnsi="Times New Roman"/>
          <w:b/>
        </w:rPr>
      </w:pPr>
      <w:r w:rsidRPr="007F166C">
        <w:rPr>
          <w:rFonts w:ascii="Times New Roman" w:hAnsi="Times New Roman"/>
          <w:b/>
        </w:rPr>
        <w:t xml:space="preserve">     </w:t>
      </w:r>
    </w:p>
    <w:p w:rsidR="00704065" w:rsidRDefault="00704065" w:rsidP="00704065">
      <w:pPr>
        <w:rPr>
          <w:rFonts w:ascii="Times New Roman" w:hAnsi="Times New Roman"/>
          <w:b/>
        </w:rPr>
      </w:pPr>
    </w:p>
    <w:p w:rsidR="00704065" w:rsidRDefault="00704065" w:rsidP="00704065">
      <w:pPr>
        <w:rPr>
          <w:rFonts w:ascii="Times New Roman" w:hAnsi="Times New Roman"/>
          <w:b/>
        </w:rPr>
      </w:pPr>
    </w:p>
    <w:p w:rsidR="00704065" w:rsidRPr="007F166C" w:rsidRDefault="00704065" w:rsidP="00704065">
      <w:pPr>
        <w:rPr>
          <w:rFonts w:ascii="Times New Roman" w:hAnsi="Times New Roman"/>
          <w:b/>
        </w:rPr>
      </w:pPr>
      <w:r w:rsidRPr="007F166C">
        <w:rPr>
          <w:rFonts w:ascii="Times New Roman" w:hAnsi="Times New Roman"/>
          <w:b/>
        </w:rPr>
        <w:t>Литература ЕГЭ 2022 г.</w:t>
      </w:r>
    </w:p>
    <w:tbl>
      <w:tblPr>
        <w:tblW w:w="14736" w:type="dxa"/>
        <w:tblInd w:w="368" w:type="dxa"/>
        <w:tblBorders>
          <w:top w:val="single" w:sz="6" w:space="0" w:color="D2D2D2"/>
          <w:left w:val="single" w:sz="6" w:space="0" w:color="D2D2D2"/>
          <w:bottom w:val="single" w:sz="6" w:space="0" w:color="D2D2D2"/>
          <w:right w:val="single" w:sz="6" w:space="0" w:color="D2D2D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8"/>
        <w:gridCol w:w="2413"/>
        <w:gridCol w:w="1798"/>
        <w:gridCol w:w="1790"/>
        <w:gridCol w:w="2191"/>
        <w:gridCol w:w="2191"/>
        <w:gridCol w:w="1320"/>
        <w:gridCol w:w="1314"/>
        <w:gridCol w:w="1071"/>
      </w:tblGrid>
      <w:tr w:rsidR="00704065" w:rsidRPr="002B3540" w:rsidTr="00355C37">
        <w:trPr>
          <w:trHeight w:val="1155"/>
        </w:trPr>
        <w:tc>
          <w:tcPr>
            <w:tcW w:w="648" w:type="dxa"/>
            <w:vMerge w:val="restart"/>
            <w:tcBorders>
              <w:top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B3540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  <w:sz w:val="20"/>
                <w:szCs w:val="20"/>
              </w:rPr>
            </w:pPr>
            <w:r w:rsidRPr="002B3540">
              <w:rPr>
                <w:rFonts w:ascii="Times New Roman" w:hAnsi="Times New Roman"/>
                <w:b/>
                <w:color w:val="292929"/>
                <w:sz w:val="20"/>
                <w:szCs w:val="20"/>
              </w:rPr>
              <w:lastRenderedPageBreak/>
              <w:t>№ п/п</w:t>
            </w:r>
          </w:p>
        </w:tc>
        <w:tc>
          <w:tcPr>
            <w:tcW w:w="2413" w:type="dxa"/>
            <w:vMerge w:val="restar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B3540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  <w:sz w:val="20"/>
                <w:szCs w:val="20"/>
              </w:rPr>
            </w:pPr>
            <w:r w:rsidRPr="002B3540">
              <w:rPr>
                <w:rFonts w:ascii="Times New Roman" w:hAnsi="Times New Roman"/>
                <w:b/>
                <w:color w:val="292929"/>
                <w:sz w:val="20"/>
                <w:szCs w:val="20"/>
              </w:rPr>
              <w:t>Предмет</w:t>
            </w:r>
          </w:p>
        </w:tc>
        <w:tc>
          <w:tcPr>
            <w:tcW w:w="1798" w:type="dxa"/>
            <w:tcBorders>
              <w:top w:val="single" w:sz="6" w:space="0" w:color="D2D2D2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B3540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  <w:sz w:val="20"/>
                <w:szCs w:val="20"/>
              </w:rPr>
            </w:pPr>
            <w:r w:rsidRPr="002B3540">
              <w:rPr>
                <w:rFonts w:ascii="Times New Roman" w:hAnsi="Times New Roman"/>
                <w:b/>
                <w:color w:val="292929"/>
                <w:sz w:val="20"/>
                <w:szCs w:val="20"/>
              </w:rPr>
              <w:t>Всего участников</w:t>
            </w:r>
          </w:p>
        </w:tc>
        <w:tc>
          <w:tcPr>
            <w:tcW w:w="1790" w:type="dxa"/>
            <w:tcBorders>
              <w:top w:val="single" w:sz="6" w:space="0" w:color="D2D2D2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B3540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  <w:sz w:val="20"/>
                <w:szCs w:val="20"/>
              </w:rPr>
            </w:pPr>
            <w:r w:rsidRPr="002B3540">
              <w:rPr>
                <w:rFonts w:ascii="Times New Roman" w:hAnsi="Times New Roman"/>
                <w:b/>
                <w:color w:val="292929"/>
                <w:sz w:val="20"/>
                <w:szCs w:val="20"/>
              </w:rPr>
              <w:t>Средний балл</w:t>
            </w:r>
          </w:p>
        </w:tc>
        <w:tc>
          <w:tcPr>
            <w:tcW w:w="2191" w:type="dxa"/>
            <w:tcBorders>
              <w:top w:val="single" w:sz="6" w:space="0" w:color="D2D2D2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B3540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  <w:sz w:val="20"/>
                <w:szCs w:val="20"/>
              </w:rPr>
            </w:pPr>
            <w:r w:rsidRPr="002B3540">
              <w:rPr>
                <w:rFonts w:ascii="Times New Roman" w:hAnsi="Times New Roman"/>
                <w:b/>
                <w:color w:val="292929"/>
                <w:sz w:val="20"/>
                <w:szCs w:val="20"/>
              </w:rPr>
              <w:t>Кол-во участников, НЕ преодолевших минимальный порог</w:t>
            </w:r>
          </w:p>
        </w:tc>
        <w:tc>
          <w:tcPr>
            <w:tcW w:w="2191" w:type="dxa"/>
            <w:tcBorders>
              <w:top w:val="single" w:sz="6" w:space="0" w:color="D2D2D2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B3540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  <w:sz w:val="20"/>
                <w:szCs w:val="20"/>
              </w:rPr>
            </w:pPr>
            <w:r w:rsidRPr="002B3540">
              <w:rPr>
                <w:rFonts w:ascii="Times New Roman" w:hAnsi="Times New Roman"/>
                <w:b/>
                <w:color w:val="292929"/>
                <w:sz w:val="20"/>
                <w:szCs w:val="20"/>
              </w:rPr>
              <w:t xml:space="preserve">Доля </w:t>
            </w:r>
            <w:proofErr w:type="gramStart"/>
            <w:r w:rsidRPr="002B3540">
              <w:rPr>
                <w:rFonts w:ascii="Times New Roman" w:hAnsi="Times New Roman"/>
                <w:b/>
                <w:color w:val="292929"/>
                <w:sz w:val="20"/>
                <w:szCs w:val="20"/>
              </w:rPr>
              <w:t>участников</w:t>
            </w:r>
            <w:proofErr w:type="gramEnd"/>
            <w:r w:rsidRPr="002B3540">
              <w:rPr>
                <w:rFonts w:ascii="Times New Roman" w:hAnsi="Times New Roman"/>
                <w:b/>
                <w:color w:val="292929"/>
                <w:sz w:val="20"/>
                <w:szCs w:val="20"/>
              </w:rPr>
              <w:t xml:space="preserve"> преодолевших минимальный порог</w:t>
            </w:r>
          </w:p>
        </w:tc>
        <w:tc>
          <w:tcPr>
            <w:tcW w:w="2634" w:type="dxa"/>
            <w:gridSpan w:val="2"/>
            <w:tcBorders>
              <w:top w:val="single" w:sz="6" w:space="0" w:color="D2D2D2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B3540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  <w:sz w:val="20"/>
                <w:szCs w:val="20"/>
              </w:rPr>
            </w:pPr>
            <w:r w:rsidRPr="002B3540">
              <w:rPr>
                <w:rFonts w:ascii="Times New Roman" w:hAnsi="Times New Roman"/>
                <w:b/>
                <w:color w:val="292929"/>
                <w:sz w:val="20"/>
                <w:szCs w:val="20"/>
              </w:rPr>
              <w:t>Кол-во и доля участников, набравшие от 80 баллов и выше</w:t>
            </w:r>
          </w:p>
        </w:tc>
        <w:tc>
          <w:tcPr>
            <w:tcW w:w="1071" w:type="dxa"/>
            <w:tcBorders>
              <w:top w:val="single" w:sz="6" w:space="0" w:color="D2D2D2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B3540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  <w:sz w:val="20"/>
                <w:szCs w:val="20"/>
              </w:rPr>
            </w:pPr>
            <w:r w:rsidRPr="002B3540">
              <w:rPr>
                <w:rFonts w:ascii="Times New Roman" w:hAnsi="Times New Roman"/>
                <w:b/>
                <w:color w:val="292929"/>
                <w:sz w:val="20"/>
                <w:szCs w:val="20"/>
              </w:rPr>
              <w:t>100 баллов</w:t>
            </w:r>
          </w:p>
        </w:tc>
      </w:tr>
      <w:tr w:rsidR="00704065" w:rsidRPr="002B3540" w:rsidTr="00355C37">
        <w:trPr>
          <w:trHeight w:val="258"/>
        </w:trPr>
        <w:tc>
          <w:tcPr>
            <w:tcW w:w="0" w:type="auto"/>
            <w:vMerge/>
            <w:tcBorders>
              <w:top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vAlign w:val="center"/>
            <w:hideMark/>
          </w:tcPr>
          <w:p w:rsidR="00704065" w:rsidRPr="002B3540" w:rsidRDefault="00704065" w:rsidP="00355C37">
            <w:pPr>
              <w:rPr>
                <w:rFonts w:ascii="Times New Roman" w:hAnsi="Times New Roman"/>
                <w:color w:val="292929"/>
                <w:sz w:val="20"/>
                <w:szCs w:val="20"/>
              </w:rPr>
            </w:pPr>
          </w:p>
        </w:tc>
        <w:tc>
          <w:tcPr>
            <w:tcW w:w="2413" w:type="dxa"/>
            <w:vMerge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vAlign w:val="center"/>
            <w:hideMark/>
          </w:tcPr>
          <w:p w:rsidR="00704065" w:rsidRPr="002B3540" w:rsidRDefault="00704065" w:rsidP="00355C37">
            <w:pPr>
              <w:rPr>
                <w:rFonts w:ascii="Times New Roman" w:hAnsi="Times New Roman"/>
                <w:color w:val="292929"/>
                <w:sz w:val="20"/>
                <w:szCs w:val="20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B3540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2B3540">
              <w:rPr>
                <w:rFonts w:ascii="Times New Roman" w:hAnsi="Times New Roman"/>
                <w:b/>
                <w:color w:val="292929"/>
                <w:sz w:val="20"/>
                <w:szCs w:val="20"/>
              </w:rPr>
              <w:t>2022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B3540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2B3540">
              <w:rPr>
                <w:rFonts w:ascii="Times New Roman" w:hAnsi="Times New Roman"/>
                <w:b/>
                <w:color w:val="292929"/>
                <w:sz w:val="20"/>
                <w:szCs w:val="20"/>
              </w:rPr>
              <w:t>2022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B3540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2B3540">
              <w:rPr>
                <w:rFonts w:ascii="Times New Roman" w:hAnsi="Times New Roman"/>
                <w:b/>
                <w:color w:val="292929"/>
                <w:sz w:val="20"/>
                <w:szCs w:val="20"/>
              </w:rPr>
              <w:t>2022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B3540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2B3540">
              <w:rPr>
                <w:rFonts w:ascii="Times New Roman" w:hAnsi="Times New Roman"/>
                <w:b/>
                <w:color w:val="292929"/>
                <w:sz w:val="20"/>
                <w:szCs w:val="20"/>
              </w:rPr>
              <w:t>2022</w:t>
            </w:r>
          </w:p>
        </w:tc>
        <w:tc>
          <w:tcPr>
            <w:tcW w:w="2634" w:type="dxa"/>
            <w:gridSpan w:val="2"/>
            <w:tcBorders>
              <w:top w:val="single" w:sz="6" w:space="0" w:color="D2D2D2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B3540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2B3540">
              <w:rPr>
                <w:rFonts w:ascii="Times New Roman" w:hAnsi="Times New Roman"/>
                <w:b/>
                <w:color w:val="292929"/>
                <w:sz w:val="20"/>
                <w:szCs w:val="20"/>
              </w:rPr>
              <w:t>2022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B3540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2B3540">
              <w:rPr>
                <w:rFonts w:ascii="Times New Roman" w:hAnsi="Times New Roman"/>
                <w:b/>
                <w:color w:val="292929"/>
                <w:sz w:val="20"/>
                <w:szCs w:val="20"/>
              </w:rPr>
              <w:t>2022</w:t>
            </w:r>
          </w:p>
        </w:tc>
      </w:tr>
      <w:tr w:rsidR="00704065" w:rsidRPr="002B3540" w:rsidTr="00355C37">
        <w:trPr>
          <w:trHeight w:val="315"/>
        </w:trPr>
        <w:tc>
          <w:tcPr>
            <w:tcW w:w="0" w:type="auto"/>
            <w:tcBorders>
              <w:top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B3540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2B3540">
              <w:rPr>
                <w:rFonts w:ascii="Times New Roman" w:hAnsi="Times New Roman"/>
                <w:color w:val="292929"/>
                <w:sz w:val="20"/>
                <w:szCs w:val="20"/>
              </w:rPr>
              <w:t>1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B3540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2B3540">
              <w:rPr>
                <w:rFonts w:ascii="Times New Roman" w:hAnsi="Times New Roman"/>
                <w:color w:val="292929"/>
                <w:sz w:val="20"/>
                <w:szCs w:val="20"/>
              </w:rPr>
              <w:t>МКОУ СОШ№1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B3540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2B3540">
              <w:rPr>
                <w:rFonts w:ascii="Times New Roman" w:hAnsi="Times New Roman"/>
                <w:color w:val="292929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B3540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2B3540">
              <w:rPr>
                <w:rFonts w:ascii="Times New Roman" w:hAnsi="Times New Roman"/>
                <w:color w:val="292929"/>
                <w:sz w:val="20"/>
                <w:szCs w:val="20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B3540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2B3540">
              <w:rPr>
                <w:rFonts w:ascii="Times New Roman" w:hAnsi="Times New Roman"/>
                <w:color w:val="292929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B3540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2B3540">
              <w:rPr>
                <w:rFonts w:ascii="Times New Roman" w:hAnsi="Times New Roman"/>
                <w:color w:val="292929"/>
                <w:sz w:val="20"/>
                <w:szCs w:val="20"/>
              </w:rPr>
              <w:t>50%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B3540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2B3540">
              <w:rPr>
                <w:rFonts w:ascii="Times New Roman" w:hAnsi="Times New Roman"/>
                <w:color w:val="292929"/>
                <w:sz w:val="20"/>
                <w:szCs w:val="20"/>
              </w:rPr>
              <w:t>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B3540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2B3540">
              <w:rPr>
                <w:rFonts w:ascii="Times New Roman" w:hAnsi="Times New Roman"/>
                <w:color w:val="292929"/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B3540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2B3540">
              <w:rPr>
                <w:rFonts w:ascii="Times New Roman" w:hAnsi="Times New Roman"/>
                <w:color w:val="292929"/>
                <w:sz w:val="20"/>
                <w:szCs w:val="20"/>
              </w:rPr>
              <w:t>0</w:t>
            </w:r>
          </w:p>
        </w:tc>
      </w:tr>
      <w:tr w:rsidR="00704065" w:rsidRPr="002B3540" w:rsidTr="00355C37">
        <w:trPr>
          <w:trHeight w:val="315"/>
        </w:trPr>
        <w:tc>
          <w:tcPr>
            <w:tcW w:w="0" w:type="auto"/>
            <w:tcBorders>
              <w:top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B3540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2B3540">
              <w:rPr>
                <w:rFonts w:ascii="Times New Roman" w:hAnsi="Times New Roman"/>
                <w:color w:val="292929"/>
                <w:sz w:val="20"/>
                <w:szCs w:val="20"/>
              </w:rPr>
              <w:t>2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B3540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2B3540">
              <w:rPr>
                <w:rFonts w:ascii="Times New Roman" w:hAnsi="Times New Roman"/>
                <w:color w:val="292929"/>
                <w:sz w:val="20"/>
                <w:szCs w:val="20"/>
              </w:rPr>
              <w:t>МКОУ СОШ№2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B3540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2B3540">
              <w:rPr>
                <w:rFonts w:ascii="Times New Roman" w:hAnsi="Times New Roman"/>
                <w:color w:val="292929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B3540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2B3540">
              <w:rPr>
                <w:rFonts w:ascii="Times New Roman" w:hAnsi="Times New Roman"/>
                <w:color w:val="292929"/>
                <w:sz w:val="20"/>
                <w:szCs w:val="20"/>
              </w:rPr>
              <w:t>-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B3540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2B3540">
              <w:rPr>
                <w:rFonts w:ascii="Times New Roman" w:hAnsi="Times New Roman"/>
                <w:color w:val="292929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B3540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2B3540">
              <w:rPr>
                <w:rFonts w:ascii="Times New Roman" w:hAnsi="Times New Roman"/>
                <w:color w:val="292929"/>
                <w:sz w:val="20"/>
                <w:szCs w:val="20"/>
              </w:rPr>
              <w:t>-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B3540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2B3540">
              <w:rPr>
                <w:rFonts w:ascii="Times New Roman" w:hAnsi="Times New Roman"/>
                <w:color w:val="292929"/>
                <w:sz w:val="20"/>
                <w:szCs w:val="20"/>
              </w:rPr>
              <w:t>-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B3540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2B3540">
              <w:rPr>
                <w:rFonts w:ascii="Times New Roman" w:hAnsi="Times New Roman"/>
                <w:color w:val="292929"/>
                <w:sz w:val="20"/>
                <w:szCs w:val="20"/>
              </w:rPr>
              <w:t>-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B3540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2B3540">
              <w:rPr>
                <w:rFonts w:ascii="Times New Roman" w:hAnsi="Times New Roman"/>
                <w:color w:val="292929"/>
                <w:sz w:val="20"/>
                <w:szCs w:val="20"/>
              </w:rPr>
              <w:t>-</w:t>
            </w:r>
          </w:p>
        </w:tc>
      </w:tr>
      <w:tr w:rsidR="00704065" w:rsidRPr="002B3540" w:rsidTr="00355C37">
        <w:trPr>
          <w:trHeight w:val="315"/>
        </w:trPr>
        <w:tc>
          <w:tcPr>
            <w:tcW w:w="0" w:type="auto"/>
            <w:tcBorders>
              <w:top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B3540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2B3540">
              <w:rPr>
                <w:rFonts w:ascii="Times New Roman" w:hAnsi="Times New Roman"/>
                <w:color w:val="292929"/>
                <w:sz w:val="20"/>
                <w:szCs w:val="20"/>
              </w:rPr>
              <w:t>3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B3540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2B3540">
              <w:rPr>
                <w:rFonts w:ascii="Times New Roman" w:hAnsi="Times New Roman"/>
                <w:color w:val="292929"/>
                <w:sz w:val="20"/>
                <w:szCs w:val="20"/>
              </w:rPr>
              <w:t>МКОУ СОШ№3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B3540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2B3540">
              <w:rPr>
                <w:rFonts w:ascii="Times New Roman" w:hAnsi="Times New Roman"/>
                <w:color w:val="292929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B3540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2B3540">
              <w:rPr>
                <w:rFonts w:ascii="Times New Roman" w:hAnsi="Times New Roman"/>
                <w:color w:val="292929"/>
                <w:sz w:val="20"/>
                <w:szCs w:val="20"/>
              </w:rPr>
              <w:t>-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B3540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2B3540">
              <w:rPr>
                <w:rFonts w:ascii="Times New Roman" w:hAnsi="Times New Roman"/>
                <w:color w:val="292929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B3540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2B3540">
              <w:rPr>
                <w:rFonts w:ascii="Times New Roman" w:hAnsi="Times New Roman"/>
                <w:color w:val="292929"/>
                <w:sz w:val="20"/>
                <w:szCs w:val="20"/>
              </w:rPr>
              <w:t>-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B3540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2B3540">
              <w:rPr>
                <w:rFonts w:ascii="Times New Roman" w:hAnsi="Times New Roman"/>
                <w:color w:val="292929"/>
                <w:sz w:val="20"/>
                <w:szCs w:val="20"/>
              </w:rPr>
              <w:t>-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B3540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2B3540">
              <w:rPr>
                <w:rFonts w:ascii="Times New Roman" w:hAnsi="Times New Roman"/>
                <w:color w:val="292929"/>
                <w:sz w:val="20"/>
                <w:szCs w:val="20"/>
              </w:rPr>
              <w:t>-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B3540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2B3540">
              <w:rPr>
                <w:rFonts w:ascii="Times New Roman" w:hAnsi="Times New Roman"/>
                <w:color w:val="292929"/>
                <w:sz w:val="20"/>
                <w:szCs w:val="20"/>
              </w:rPr>
              <w:t>-</w:t>
            </w:r>
          </w:p>
        </w:tc>
      </w:tr>
      <w:tr w:rsidR="00704065" w:rsidRPr="002B3540" w:rsidTr="00355C37">
        <w:trPr>
          <w:trHeight w:val="315"/>
        </w:trPr>
        <w:tc>
          <w:tcPr>
            <w:tcW w:w="0" w:type="auto"/>
            <w:tcBorders>
              <w:top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B3540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2B3540">
              <w:rPr>
                <w:rFonts w:ascii="Times New Roman" w:hAnsi="Times New Roman"/>
                <w:color w:val="292929"/>
                <w:sz w:val="20"/>
                <w:szCs w:val="20"/>
              </w:rPr>
              <w:t>4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B3540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2B3540">
              <w:rPr>
                <w:rFonts w:ascii="Times New Roman" w:hAnsi="Times New Roman"/>
                <w:color w:val="292929"/>
                <w:sz w:val="20"/>
                <w:szCs w:val="20"/>
              </w:rPr>
              <w:t>МКОУ СОШ№4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B3540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2B3540">
              <w:rPr>
                <w:rFonts w:ascii="Times New Roman" w:hAnsi="Times New Roman"/>
                <w:color w:val="292929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B3540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2B3540">
              <w:rPr>
                <w:rFonts w:ascii="Times New Roman" w:hAnsi="Times New Roman"/>
                <w:color w:val="292929"/>
                <w:sz w:val="20"/>
                <w:szCs w:val="20"/>
              </w:rPr>
              <w:t>-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B3540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2B3540">
              <w:rPr>
                <w:rFonts w:ascii="Times New Roman" w:hAnsi="Times New Roman"/>
                <w:color w:val="292929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B3540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2B3540">
              <w:rPr>
                <w:rFonts w:ascii="Times New Roman" w:hAnsi="Times New Roman"/>
                <w:color w:val="292929"/>
                <w:sz w:val="20"/>
                <w:szCs w:val="20"/>
              </w:rPr>
              <w:t>-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B3540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2B3540">
              <w:rPr>
                <w:rFonts w:ascii="Times New Roman" w:hAnsi="Times New Roman"/>
                <w:color w:val="292929"/>
                <w:sz w:val="20"/>
                <w:szCs w:val="20"/>
              </w:rPr>
              <w:t>-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B3540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2B3540">
              <w:rPr>
                <w:rFonts w:ascii="Times New Roman" w:hAnsi="Times New Roman"/>
                <w:color w:val="292929"/>
                <w:sz w:val="20"/>
                <w:szCs w:val="20"/>
              </w:rPr>
              <w:t>-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B3540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2B3540">
              <w:rPr>
                <w:rFonts w:ascii="Times New Roman" w:hAnsi="Times New Roman"/>
                <w:color w:val="292929"/>
                <w:sz w:val="20"/>
                <w:szCs w:val="20"/>
              </w:rPr>
              <w:t>-</w:t>
            </w:r>
          </w:p>
        </w:tc>
      </w:tr>
      <w:tr w:rsidR="00704065" w:rsidRPr="002B3540" w:rsidTr="00355C37">
        <w:trPr>
          <w:trHeight w:val="315"/>
        </w:trPr>
        <w:tc>
          <w:tcPr>
            <w:tcW w:w="0" w:type="auto"/>
            <w:tcBorders>
              <w:top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B3540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B3540" w:rsidRDefault="00704065" w:rsidP="00355C37">
            <w:pPr>
              <w:jc w:val="center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 w:rsidRPr="002B3540">
              <w:rPr>
                <w:rFonts w:ascii="Times New Roman" w:hAnsi="Times New Roman"/>
                <w:b/>
                <w:bCs/>
                <w:color w:val="292929"/>
                <w:sz w:val="20"/>
                <w:szCs w:val="20"/>
              </w:rPr>
              <w:t>ИТОГО: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B3540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  <w:sz w:val="20"/>
                <w:szCs w:val="20"/>
              </w:rPr>
            </w:pPr>
            <w:r w:rsidRPr="002B3540">
              <w:rPr>
                <w:rFonts w:ascii="Times New Roman" w:hAnsi="Times New Roman"/>
                <w:b/>
                <w:color w:val="292929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B3540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  <w:sz w:val="20"/>
                <w:szCs w:val="20"/>
              </w:rPr>
            </w:pPr>
            <w:r w:rsidRPr="002B3540">
              <w:rPr>
                <w:rFonts w:ascii="Times New Roman" w:hAnsi="Times New Roman"/>
                <w:b/>
                <w:color w:val="292929"/>
                <w:sz w:val="20"/>
                <w:szCs w:val="20"/>
              </w:rPr>
              <w:t>33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B3540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  <w:sz w:val="20"/>
                <w:szCs w:val="20"/>
              </w:rPr>
            </w:pPr>
            <w:r w:rsidRPr="002B3540">
              <w:rPr>
                <w:rFonts w:ascii="Times New Roman" w:hAnsi="Times New Roman"/>
                <w:b/>
                <w:color w:val="292929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B3540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  <w:sz w:val="20"/>
                <w:szCs w:val="20"/>
              </w:rPr>
            </w:pPr>
            <w:r w:rsidRPr="002B3540">
              <w:rPr>
                <w:rFonts w:ascii="Times New Roman" w:hAnsi="Times New Roman"/>
                <w:b/>
                <w:color w:val="292929"/>
                <w:sz w:val="20"/>
                <w:szCs w:val="20"/>
              </w:rPr>
              <w:t>50%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B3540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  <w:sz w:val="20"/>
                <w:szCs w:val="20"/>
              </w:rPr>
            </w:pPr>
            <w:r w:rsidRPr="002B3540">
              <w:rPr>
                <w:rFonts w:ascii="Times New Roman" w:hAnsi="Times New Roman"/>
                <w:b/>
                <w:color w:val="292929"/>
                <w:sz w:val="20"/>
                <w:szCs w:val="20"/>
              </w:rPr>
              <w:t>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B3540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  <w:sz w:val="20"/>
                <w:szCs w:val="20"/>
              </w:rPr>
            </w:pPr>
            <w:r w:rsidRPr="002B3540">
              <w:rPr>
                <w:rFonts w:ascii="Times New Roman" w:hAnsi="Times New Roman"/>
                <w:b/>
                <w:color w:val="292929"/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2B3540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  <w:sz w:val="20"/>
                <w:szCs w:val="20"/>
              </w:rPr>
            </w:pPr>
            <w:r w:rsidRPr="002B3540">
              <w:rPr>
                <w:rFonts w:ascii="Times New Roman" w:hAnsi="Times New Roman"/>
                <w:b/>
                <w:color w:val="292929"/>
                <w:sz w:val="20"/>
                <w:szCs w:val="20"/>
              </w:rPr>
              <w:t>0</w:t>
            </w:r>
          </w:p>
        </w:tc>
      </w:tr>
    </w:tbl>
    <w:p w:rsidR="00704065" w:rsidRPr="007F166C" w:rsidRDefault="00704065" w:rsidP="00704065">
      <w:pPr>
        <w:rPr>
          <w:rFonts w:ascii="Times New Roman" w:hAnsi="Times New Roman"/>
        </w:rPr>
      </w:pPr>
    </w:p>
    <w:p w:rsidR="00704065" w:rsidRPr="007F166C" w:rsidRDefault="00704065" w:rsidP="00704065">
      <w:pPr>
        <w:rPr>
          <w:rFonts w:ascii="Times New Roman" w:hAnsi="Times New Roman"/>
          <w:b/>
        </w:rPr>
      </w:pPr>
      <w:r w:rsidRPr="007F166C">
        <w:rPr>
          <w:rFonts w:ascii="Times New Roman" w:hAnsi="Times New Roman"/>
          <w:b/>
        </w:rPr>
        <w:t xml:space="preserve">    Информатика ЕГЭ 2022 г.</w:t>
      </w:r>
    </w:p>
    <w:p w:rsidR="00704065" w:rsidRPr="007F166C" w:rsidRDefault="00704065" w:rsidP="00704065">
      <w:pPr>
        <w:rPr>
          <w:rFonts w:ascii="Times New Roman" w:hAnsi="Times New Roman"/>
          <w:b/>
        </w:rPr>
      </w:pPr>
    </w:p>
    <w:tbl>
      <w:tblPr>
        <w:tblW w:w="14736" w:type="dxa"/>
        <w:tblInd w:w="368" w:type="dxa"/>
        <w:tblBorders>
          <w:top w:val="single" w:sz="6" w:space="0" w:color="D2D2D2"/>
          <w:left w:val="single" w:sz="6" w:space="0" w:color="D2D2D2"/>
          <w:bottom w:val="single" w:sz="6" w:space="0" w:color="D2D2D2"/>
          <w:right w:val="single" w:sz="6" w:space="0" w:color="D2D2D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8"/>
        <w:gridCol w:w="2413"/>
        <w:gridCol w:w="1798"/>
        <w:gridCol w:w="1790"/>
        <w:gridCol w:w="2191"/>
        <w:gridCol w:w="2191"/>
        <w:gridCol w:w="1320"/>
        <w:gridCol w:w="1314"/>
        <w:gridCol w:w="1071"/>
      </w:tblGrid>
      <w:tr w:rsidR="00704065" w:rsidRPr="007F166C" w:rsidTr="00355C37">
        <w:trPr>
          <w:trHeight w:val="1155"/>
        </w:trPr>
        <w:tc>
          <w:tcPr>
            <w:tcW w:w="648" w:type="dxa"/>
            <w:vMerge w:val="restart"/>
            <w:tcBorders>
              <w:top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№ п/п</w:t>
            </w:r>
          </w:p>
        </w:tc>
        <w:tc>
          <w:tcPr>
            <w:tcW w:w="2413" w:type="dxa"/>
            <w:vMerge w:val="restar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Предмет</w:t>
            </w:r>
          </w:p>
        </w:tc>
        <w:tc>
          <w:tcPr>
            <w:tcW w:w="1798" w:type="dxa"/>
            <w:tcBorders>
              <w:top w:val="single" w:sz="6" w:space="0" w:color="D2D2D2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Всего участников</w:t>
            </w:r>
          </w:p>
        </w:tc>
        <w:tc>
          <w:tcPr>
            <w:tcW w:w="1790" w:type="dxa"/>
            <w:tcBorders>
              <w:top w:val="single" w:sz="6" w:space="0" w:color="D2D2D2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Средний балл</w:t>
            </w:r>
          </w:p>
        </w:tc>
        <w:tc>
          <w:tcPr>
            <w:tcW w:w="2191" w:type="dxa"/>
            <w:tcBorders>
              <w:top w:val="single" w:sz="6" w:space="0" w:color="D2D2D2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Кол-во участников, НЕ преодолевших минимальный порог</w:t>
            </w:r>
          </w:p>
        </w:tc>
        <w:tc>
          <w:tcPr>
            <w:tcW w:w="2191" w:type="dxa"/>
            <w:tcBorders>
              <w:top w:val="single" w:sz="6" w:space="0" w:color="D2D2D2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 xml:space="preserve">Доля </w:t>
            </w:r>
            <w:proofErr w:type="gramStart"/>
            <w:r w:rsidRPr="007F166C">
              <w:rPr>
                <w:rFonts w:ascii="Times New Roman" w:hAnsi="Times New Roman"/>
                <w:b/>
                <w:color w:val="292929"/>
              </w:rPr>
              <w:t>участников</w:t>
            </w:r>
            <w:proofErr w:type="gramEnd"/>
            <w:r w:rsidRPr="007F166C">
              <w:rPr>
                <w:rFonts w:ascii="Times New Roman" w:hAnsi="Times New Roman"/>
                <w:b/>
                <w:color w:val="292929"/>
              </w:rPr>
              <w:t xml:space="preserve"> преодолевших минимальный порог</w:t>
            </w:r>
          </w:p>
        </w:tc>
        <w:tc>
          <w:tcPr>
            <w:tcW w:w="2634" w:type="dxa"/>
            <w:gridSpan w:val="2"/>
            <w:tcBorders>
              <w:top w:val="single" w:sz="6" w:space="0" w:color="D2D2D2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Кол-во и доля участников, набравшие от 80 баллов и выше</w:t>
            </w:r>
          </w:p>
        </w:tc>
        <w:tc>
          <w:tcPr>
            <w:tcW w:w="1071" w:type="dxa"/>
            <w:tcBorders>
              <w:top w:val="single" w:sz="6" w:space="0" w:color="D2D2D2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100 баллов</w:t>
            </w:r>
          </w:p>
        </w:tc>
      </w:tr>
      <w:tr w:rsidR="00704065" w:rsidRPr="007F166C" w:rsidTr="00355C37">
        <w:trPr>
          <w:trHeight w:val="300"/>
        </w:trPr>
        <w:tc>
          <w:tcPr>
            <w:tcW w:w="0" w:type="auto"/>
            <w:vMerge/>
            <w:tcBorders>
              <w:top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vAlign w:val="center"/>
            <w:hideMark/>
          </w:tcPr>
          <w:p w:rsidR="00704065" w:rsidRPr="007F166C" w:rsidRDefault="00704065" w:rsidP="00355C37">
            <w:pPr>
              <w:rPr>
                <w:rFonts w:ascii="Times New Roman" w:hAnsi="Times New Roman"/>
                <w:color w:val="292929"/>
              </w:rPr>
            </w:pPr>
          </w:p>
        </w:tc>
        <w:tc>
          <w:tcPr>
            <w:tcW w:w="2413" w:type="dxa"/>
            <w:vMerge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vAlign w:val="center"/>
            <w:hideMark/>
          </w:tcPr>
          <w:p w:rsidR="00704065" w:rsidRPr="007F166C" w:rsidRDefault="00704065" w:rsidP="00355C37">
            <w:pPr>
              <w:rPr>
                <w:rFonts w:ascii="Times New Roman" w:hAnsi="Times New Roman"/>
                <w:color w:val="292929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2022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2022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2022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2022</w:t>
            </w:r>
          </w:p>
        </w:tc>
        <w:tc>
          <w:tcPr>
            <w:tcW w:w="2634" w:type="dxa"/>
            <w:gridSpan w:val="2"/>
            <w:tcBorders>
              <w:top w:val="single" w:sz="6" w:space="0" w:color="D2D2D2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2022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2022</w:t>
            </w:r>
          </w:p>
        </w:tc>
      </w:tr>
      <w:tr w:rsidR="00704065" w:rsidRPr="007F166C" w:rsidTr="00355C37">
        <w:trPr>
          <w:trHeight w:val="315"/>
        </w:trPr>
        <w:tc>
          <w:tcPr>
            <w:tcW w:w="0" w:type="auto"/>
            <w:tcBorders>
              <w:top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1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МКОУ СОШ№1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100%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</w:tr>
      <w:tr w:rsidR="00704065" w:rsidRPr="007F166C" w:rsidTr="00355C37">
        <w:trPr>
          <w:trHeight w:val="315"/>
        </w:trPr>
        <w:tc>
          <w:tcPr>
            <w:tcW w:w="0" w:type="auto"/>
            <w:tcBorders>
              <w:top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2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МКОУ СОШ№2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-</w:t>
            </w:r>
          </w:p>
        </w:tc>
      </w:tr>
      <w:tr w:rsidR="00704065" w:rsidRPr="007F166C" w:rsidTr="00355C37">
        <w:trPr>
          <w:trHeight w:val="315"/>
        </w:trPr>
        <w:tc>
          <w:tcPr>
            <w:tcW w:w="0" w:type="auto"/>
            <w:tcBorders>
              <w:top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lastRenderedPageBreak/>
              <w:t>3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МКОУ СОШ№3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-</w:t>
            </w:r>
          </w:p>
        </w:tc>
      </w:tr>
      <w:tr w:rsidR="00704065" w:rsidRPr="007F166C" w:rsidTr="00355C37">
        <w:trPr>
          <w:trHeight w:val="315"/>
        </w:trPr>
        <w:tc>
          <w:tcPr>
            <w:tcW w:w="0" w:type="auto"/>
            <w:tcBorders>
              <w:top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4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МКОУ СОШ№4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65,5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100%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color w:val="292929"/>
              </w:rPr>
              <w:t>0</w:t>
            </w:r>
          </w:p>
        </w:tc>
      </w:tr>
      <w:tr w:rsidR="00704065" w:rsidRPr="007F166C" w:rsidTr="00355C37">
        <w:trPr>
          <w:trHeight w:val="315"/>
        </w:trPr>
        <w:tc>
          <w:tcPr>
            <w:tcW w:w="0" w:type="auto"/>
            <w:tcBorders>
              <w:top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color w:val="292929"/>
              </w:rPr>
            </w:pPr>
            <w:r w:rsidRPr="007F166C">
              <w:rPr>
                <w:rFonts w:ascii="Times New Roman" w:hAnsi="Times New Roman"/>
                <w:b/>
                <w:bCs/>
                <w:color w:val="292929"/>
              </w:rPr>
              <w:t>ИТОГО: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63,75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100%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6" w:space="0" w:color="D2D2D2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04065" w:rsidRPr="007F166C" w:rsidRDefault="00704065" w:rsidP="00355C37">
            <w:pPr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7F166C">
              <w:rPr>
                <w:rFonts w:ascii="Times New Roman" w:hAnsi="Times New Roman"/>
                <w:b/>
                <w:color w:val="292929"/>
              </w:rPr>
              <w:t>0</w:t>
            </w:r>
          </w:p>
        </w:tc>
      </w:tr>
    </w:tbl>
    <w:p w:rsidR="00704065" w:rsidRPr="007F166C" w:rsidRDefault="00704065" w:rsidP="00704065">
      <w:pPr>
        <w:rPr>
          <w:rFonts w:ascii="Times New Roman" w:hAnsi="Times New Roman"/>
        </w:rPr>
      </w:pPr>
    </w:p>
    <w:p w:rsidR="00704065" w:rsidRPr="007F166C" w:rsidRDefault="00704065" w:rsidP="00704065">
      <w:pPr>
        <w:pStyle w:val="ab"/>
        <w:shd w:val="clear" w:color="auto" w:fill="auto"/>
        <w:spacing w:before="595"/>
        <w:ind w:left="1120"/>
        <w:jc w:val="left"/>
        <w:rPr>
          <w:rStyle w:val="8"/>
          <w:sz w:val="24"/>
          <w:szCs w:val="24"/>
        </w:rPr>
      </w:pPr>
    </w:p>
    <w:p w:rsidR="00FB6A2B" w:rsidRDefault="00FB6A2B"/>
    <w:sectPr w:rsidR="00FB6A2B" w:rsidSect="00342609">
      <w:pgSz w:w="16838" w:h="11906" w:orient="landscape"/>
      <w:pgMar w:top="851" w:right="1134" w:bottom="568" w:left="1134" w:header="0" w:footer="709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3">
    <w:nsid w:val="00000007"/>
    <w:multiLevelType w:val="multilevel"/>
    <w:tmpl w:val="00000006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4">
    <w:nsid w:val="00000009"/>
    <w:multiLevelType w:val="multilevel"/>
    <w:tmpl w:val="00000008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5">
    <w:nsid w:val="0000000B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6">
    <w:nsid w:val="0000000D"/>
    <w:multiLevelType w:val="multilevel"/>
    <w:tmpl w:val="0000000C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7">
    <w:nsid w:val="0000000F"/>
    <w:multiLevelType w:val="multilevel"/>
    <w:tmpl w:val="0000000E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8">
    <w:nsid w:val="00000011"/>
    <w:multiLevelType w:val="multilevel"/>
    <w:tmpl w:val="0000001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9">
    <w:nsid w:val="00000013"/>
    <w:multiLevelType w:val="multilevel"/>
    <w:tmpl w:val="0000001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0">
    <w:nsid w:val="00000015"/>
    <w:multiLevelType w:val="multilevel"/>
    <w:tmpl w:val="00000014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1">
    <w:nsid w:val="00000017"/>
    <w:multiLevelType w:val="multilevel"/>
    <w:tmpl w:val="00000016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2">
    <w:nsid w:val="00000019"/>
    <w:multiLevelType w:val="multilevel"/>
    <w:tmpl w:val="00000018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3">
    <w:nsid w:val="0000001B"/>
    <w:multiLevelType w:val="multilevel"/>
    <w:tmpl w:val="0000001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4">
    <w:nsid w:val="0000001D"/>
    <w:multiLevelType w:val="multilevel"/>
    <w:tmpl w:val="0000001C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5">
    <w:nsid w:val="0000001F"/>
    <w:multiLevelType w:val="multilevel"/>
    <w:tmpl w:val="0000001E"/>
    <w:lvl w:ilvl="0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6">
    <w:nsid w:val="00000021"/>
    <w:multiLevelType w:val="multilevel"/>
    <w:tmpl w:val="0000002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7">
    <w:nsid w:val="00000023"/>
    <w:multiLevelType w:val="multilevel"/>
    <w:tmpl w:val="00000022"/>
    <w:lvl w:ilvl="0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8">
    <w:nsid w:val="00000025"/>
    <w:multiLevelType w:val="multilevel"/>
    <w:tmpl w:val="00000024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9">
    <w:nsid w:val="00000027"/>
    <w:multiLevelType w:val="multilevel"/>
    <w:tmpl w:val="00000026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0">
    <w:nsid w:val="1F1D5374"/>
    <w:multiLevelType w:val="hybridMultilevel"/>
    <w:tmpl w:val="9078B4A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5D901B5"/>
    <w:multiLevelType w:val="hybridMultilevel"/>
    <w:tmpl w:val="3C061BF0"/>
    <w:lvl w:ilvl="0" w:tplc="D312E17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6C2BF2"/>
    <w:multiLevelType w:val="hybridMultilevel"/>
    <w:tmpl w:val="3C061BF0"/>
    <w:lvl w:ilvl="0" w:tplc="D312E17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0"/>
  </w:num>
  <w:num w:numId="3">
    <w:abstractNumId w:val="21"/>
  </w:num>
  <w:num w:numId="4">
    <w:abstractNumId w:val="0"/>
  </w:num>
  <w:num w:numId="5">
    <w:abstractNumId w:val="1"/>
  </w:num>
  <w:num w:numId="6">
    <w:abstractNumId w:val="2"/>
  </w:num>
  <w:num w:numId="7">
    <w:abstractNumId w:val="3"/>
  </w:num>
  <w:num w:numId="8">
    <w:abstractNumId w:val="4"/>
  </w:num>
  <w:num w:numId="9">
    <w:abstractNumId w:val="5"/>
  </w:num>
  <w:num w:numId="10">
    <w:abstractNumId w:val="6"/>
  </w:num>
  <w:num w:numId="11">
    <w:abstractNumId w:val="7"/>
  </w:num>
  <w:num w:numId="12">
    <w:abstractNumId w:val="8"/>
  </w:num>
  <w:num w:numId="13">
    <w:abstractNumId w:val="9"/>
  </w:num>
  <w:num w:numId="14">
    <w:abstractNumId w:val="10"/>
  </w:num>
  <w:num w:numId="15">
    <w:abstractNumId w:val="11"/>
  </w:num>
  <w:num w:numId="16">
    <w:abstractNumId w:val="12"/>
  </w:num>
  <w:num w:numId="17">
    <w:abstractNumId w:val="13"/>
  </w:num>
  <w:num w:numId="18">
    <w:abstractNumId w:val="14"/>
  </w:num>
  <w:num w:numId="19">
    <w:abstractNumId w:val="15"/>
  </w:num>
  <w:num w:numId="20">
    <w:abstractNumId w:val="16"/>
  </w:num>
  <w:num w:numId="21">
    <w:abstractNumId w:val="17"/>
  </w:num>
  <w:num w:numId="22">
    <w:abstractNumId w:val="18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758"/>
    <w:rsid w:val="00174758"/>
    <w:rsid w:val="00342609"/>
    <w:rsid w:val="00683B7B"/>
    <w:rsid w:val="00704065"/>
    <w:rsid w:val="00A44780"/>
    <w:rsid w:val="00C578FD"/>
    <w:rsid w:val="00FB6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F3FFC8-D2D4-4E59-894D-4E861E848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4065"/>
    <w:pPr>
      <w:spacing w:after="200" w:line="276" w:lineRule="auto"/>
    </w:pPr>
    <w:rPr>
      <w:rFonts w:eastAsiaTheme="minorEastAsia" w:cs="Times New Roman"/>
      <w:lang w:eastAsia="ru-RU"/>
    </w:rPr>
  </w:style>
  <w:style w:type="paragraph" w:styleId="4">
    <w:name w:val="heading 4"/>
    <w:basedOn w:val="a"/>
    <w:link w:val="40"/>
    <w:uiPriority w:val="9"/>
    <w:qFormat/>
    <w:rsid w:val="0070406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70406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tandard">
    <w:name w:val="Standard"/>
    <w:rsid w:val="00704065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Calibri"/>
      <w:kern w:val="3"/>
    </w:rPr>
  </w:style>
  <w:style w:type="paragraph" w:styleId="a3">
    <w:name w:val="List Paragraph"/>
    <w:basedOn w:val="Standard"/>
    <w:uiPriority w:val="34"/>
    <w:rsid w:val="00704065"/>
    <w:pPr>
      <w:ind w:left="720"/>
    </w:pPr>
  </w:style>
  <w:style w:type="paragraph" w:styleId="a4">
    <w:name w:val="Normal (Web)"/>
    <w:basedOn w:val="a"/>
    <w:uiPriority w:val="99"/>
    <w:rsid w:val="00704065"/>
    <w:rPr>
      <w:rFonts w:ascii="Times New Roman" w:hAnsi="Times New Roman"/>
      <w:sz w:val="24"/>
      <w:szCs w:val="24"/>
    </w:rPr>
  </w:style>
  <w:style w:type="table" w:styleId="a5">
    <w:name w:val="Table Grid"/>
    <w:basedOn w:val="a1"/>
    <w:uiPriority w:val="39"/>
    <w:rsid w:val="00704065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link w:val="a7"/>
    <w:uiPriority w:val="1"/>
    <w:qFormat/>
    <w:rsid w:val="0070406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locked/>
    <w:rsid w:val="00704065"/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704065"/>
  </w:style>
  <w:style w:type="character" w:styleId="a8">
    <w:name w:val="Hyperlink"/>
    <w:basedOn w:val="a0"/>
    <w:uiPriority w:val="99"/>
    <w:rsid w:val="00704065"/>
    <w:rPr>
      <w:rFonts w:cs="Times New Roman"/>
      <w:color w:val="0066CC"/>
      <w:u w:val="single"/>
    </w:rPr>
  </w:style>
  <w:style w:type="character" w:customStyle="1" w:styleId="2">
    <w:name w:val="Основной текст (2)_"/>
    <w:basedOn w:val="a0"/>
    <w:link w:val="20"/>
    <w:uiPriority w:val="99"/>
    <w:locked/>
    <w:rsid w:val="00704065"/>
    <w:rPr>
      <w:rFonts w:ascii="Times New Roman" w:hAnsi="Times New Roman" w:cs="Times New Roman"/>
      <w:sz w:val="23"/>
      <w:szCs w:val="23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704065"/>
    <w:pPr>
      <w:widowControl w:val="0"/>
      <w:shd w:val="clear" w:color="auto" w:fill="FFFFFF"/>
      <w:spacing w:after="0" w:line="274" w:lineRule="exact"/>
      <w:jc w:val="center"/>
    </w:pPr>
    <w:rPr>
      <w:rFonts w:ascii="Times New Roman" w:eastAsiaTheme="minorHAnsi" w:hAnsi="Times New Roman"/>
      <w:sz w:val="23"/>
      <w:szCs w:val="23"/>
      <w:lang w:eastAsia="en-US"/>
    </w:rPr>
  </w:style>
  <w:style w:type="character" w:customStyle="1" w:styleId="8">
    <w:name w:val="Основной текст Знак8"/>
    <w:basedOn w:val="a0"/>
    <w:uiPriority w:val="99"/>
    <w:semiHidden/>
    <w:rsid w:val="00704065"/>
    <w:rPr>
      <w:rFonts w:cs="Times New Roman"/>
      <w:color w:val="000000"/>
    </w:rPr>
  </w:style>
  <w:style w:type="character" w:customStyle="1" w:styleId="3">
    <w:name w:val="Основной текст (3)_"/>
    <w:basedOn w:val="a0"/>
    <w:link w:val="31"/>
    <w:uiPriority w:val="99"/>
    <w:locked/>
    <w:rsid w:val="00704065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31">
    <w:name w:val="Основной текст (3)1"/>
    <w:basedOn w:val="a"/>
    <w:link w:val="3"/>
    <w:uiPriority w:val="99"/>
    <w:rsid w:val="00704065"/>
    <w:pPr>
      <w:widowControl w:val="0"/>
      <w:shd w:val="clear" w:color="auto" w:fill="FFFFFF"/>
      <w:spacing w:after="600" w:line="274" w:lineRule="exact"/>
      <w:ind w:firstLine="800"/>
    </w:pPr>
    <w:rPr>
      <w:rFonts w:ascii="Times New Roman" w:eastAsiaTheme="minorHAnsi" w:hAnsi="Times New Roman"/>
      <w:b/>
      <w:bCs/>
      <w:sz w:val="23"/>
      <w:szCs w:val="23"/>
      <w:lang w:eastAsia="en-US"/>
    </w:rPr>
  </w:style>
  <w:style w:type="character" w:customStyle="1" w:styleId="30">
    <w:name w:val="Основной текст (3)"/>
    <w:basedOn w:val="3"/>
    <w:uiPriority w:val="99"/>
    <w:rsid w:val="00704065"/>
    <w:rPr>
      <w:rFonts w:ascii="Times New Roman" w:hAnsi="Times New Roman" w:cs="Times New Roman"/>
      <w:b/>
      <w:bCs/>
      <w:sz w:val="23"/>
      <w:szCs w:val="23"/>
      <w:u w:val="single"/>
      <w:shd w:val="clear" w:color="auto" w:fill="FFFFFF"/>
    </w:rPr>
  </w:style>
  <w:style w:type="character" w:customStyle="1" w:styleId="32">
    <w:name w:val="Основной текст (3) + Не полужирный"/>
    <w:basedOn w:val="3"/>
    <w:uiPriority w:val="99"/>
    <w:rsid w:val="00704065"/>
    <w:rPr>
      <w:rFonts w:ascii="Times New Roman" w:hAnsi="Times New Roman" w:cs="Times New Roman"/>
      <w:b w:val="0"/>
      <w:bCs w:val="0"/>
      <w:sz w:val="23"/>
      <w:szCs w:val="23"/>
      <w:shd w:val="clear" w:color="auto" w:fill="FFFFFF"/>
      <w:lang w:val="en-US" w:eastAsia="en-US"/>
    </w:rPr>
  </w:style>
  <w:style w:type="character" w:customStyle="1" w:styleId="1">
    <w:name w:val="Заголовок №1_"/>
    <w:basedOn w:val="a0"/>
    <w:link w:val="10"/>
    <w:uiPriority w:val="99"/>
    <w:locked/>
    <w:rsid w:val="00704065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uiPriority w:val="99"/>
    <w:rsid w:val="00704065"/>
    <w:pPr>
      <w:widowControl w:val="0"/>
      <w:shd w:val="clear" w:color="auto" w:fill="FFFFFF"/>
      <w:spacing w:before="300" w:after="0" w:line="322" w:lineRule="exact"/>
      <w:ind w:hanging="1240"/>
      <w:outlineLvl w:val="0"/>
    </w:pPr>
    <w:rPr>
      <w:rFonts w:ascii="Times New Roman" w:eastAsiaTheme="minorHAnsi" w:hAnsi="Times New Roman"/>
      <w:sz w:val="28"/>
      <w:szCs w:val="28"/>
      <w:lang w:eastAsia="en-US"/>
    </w:rPr>
  </w:style>
  <w:style w:type="character" w:customStyle="1" w:styleId="a9">
    <w:name w:val="Подпись к таблице_"/>
    <w:basedOn w:val="a0"/>
    <w:link w:val="11"/>
    <w:uiPriority w:val="99"/>
    <w:locked/>
    <w:rsid w:val="00704065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11">
    <w:name w:val="Подпись к таблице1"/>
    <w:basedOn w:val="a"/>
    <w:link w:val="a9"/>
    <w:uiPriority w:val="99"/>
    <w:rsid w:val="00704065"/>
    <w:pPr>
      <w:widowControl w:val="0"/>
      <w:shd w:val="clear" w:color="auto" w:fill="FFFFFF"/>
      <w:spacing w:after="0" w:line="322" w:lineRule="exact"/>
      <w:jc w:val="both"/>
    </w:pPr>
    <w:rPr>
      <w:rFonts w:ascii="Times New Roman" w:eastAsiaTheme="minorHAnsi" w:hAnsi="Times New Roman"/>
      <w:sz w:val="28"/>
      <w:szCs w:val="28"/>
      <w:lang w:eastAsia="en-US"/>
    </w:rPr>
  </w:style>
  <w:style w:type="character" w:customStyle="1" w:styleId="aa">
    <w:name w:val="Подпись к таблице"/>
    <w:basedOn w:val="a9"/>
    <w:uiPriority w:val="99"/>
    <w:rsid w:val="00704065"/>
    <w:rPr>
      <w:rFonts w:ascii="Times New Roman" w:hAnsi="Times New Roman" w:cs="Times New Roman"/>
      <w:sz w:val="28"/>
      <w:szCs w:val="28"/>
      <w:u w:val="single"/>
      <w:shd w:val="clear" w:color="auto" w:fill="FFFFFF"/>
    </w:rPr>
  </w:style>
  <w:style w:type="character" w:customStyle="1" w:styleId="15pt">
    <w:name w:val="Основной текст + 15 pt"/>
    <w:aliases w:val="Полужирный"/>
    <w:basedOn w:val="8"/>
    <w:uiPriority w:val="99"/>
    <w:rsid w:val="00704065"/>
    <w:rPr>
      <w:rFonts w:ascii="Times New Roman" w:hAnsi="Times New Roman" w:cs="Times New Roman"/>
      <w:b/>
      <w:bCs/>
      <w:color w:val="000000"/>
      <w:sz w:val="30"/>
      <w:szCs w:val="30"/>
      <w:u w:val="none"/>
    </w:rPr>
  </w:style>
  <w:style w:type="paragraph" w:styleId="ab">
    <w:name w:val="Body Text"/>
    <w:basedOn w:val="a"/>
    <w:link w:val="ac"/>
    <w:uiPriority w:val="99"/>
    <w:rsid w:val="00704065"/>
    <w:pPr>
      <w:widowControl w:val="0"/>
      <w:shd w:val="clear" w:color="auto" w:fill="FFFFFF"/>
      <w:spacing w:after="0" w:line="322" w:lineRule="exact"/>
      <w:jc w:val="center"/>
    </w:pPr>
    <w:rPr>
      <w:rFonts w:ascii="Times New Roman" w:eastAsia="Times New Roman" w:hAnsi="Times New Roman"/>
      <w:sz w:val="28"/>
      <w:szCs w:val="28"/>
    </w:rPr>
  </w:style>
  <w:style w:type="character" w:customStyle="1" w:styleId="ac">
    <w:name w:val="Основной текст Знак"/>
    <w:basedOn w:val="a0"/>
    <w:link w:val="ab"/>
    <w:uiPriority w:val="99"/>
    <w:rsid w:val="00704065"/>
    <w:rPr>
      <w:rFonts w:ascii="Times New Roman" w:eastAsia="Times New Roman" w:hAnsi="Times New Roman" w:cs="Times New Roman"/>
      <w:sz w:val="28"/>
      <w:szCs w:val="28"/>
      <w:shd w:val="clear" w:color="auto" w:fill="FFFFFF"/>
      <w:lang w:eastAsia="ru-RU"/>
    </w:rPr>
  </w:style>
  <w:style w:type="character" w:customStyle="1" w:styleId="Arial">
    <w:name w:val="Основной текст + Arial"/>
    <w:aliases w:val="17 pt,Полужирный1"/>
    <w:basedOn w:val="8"/>
    <w:uiPriority w:val="99"/>
    <w:rsid w:val="00704065"/>
    <w:rPr>
      <w:rFonts w:ascii="Arial" w:hAnsi="Arial" w:cs="Arial"/>
      <w:b/>
      <w:bCs/>
      <w:color w:val="000000"/>
      <w:sz w:val="34"/>
      <w:szCs w:val="34"/>
      <w:u w:val="none"/>
    </w:rPr>
  </w:style>
  <w:style w:type="character" w:customStyle="1" w:styleId="7">
    <w:name w:val="Основной текст + 7"/>
    <w:aliases w:val="5 pt"/>
    <w:basedOn w:val="8"/>
    <w:uiPriority w:val="99"/>
    <w:rsid w:val="00704065"/>
    <w:rPr>
      <w:rFonts w:ascii="Times New Roman" w:hAnsi="Times New Roman" w:cs="Times New Roman"/>
      <w:color w:val="000000"/>
      <w:sz w:val="15"/>
      <w:szCs w:val="15"/>
      <w:u w:val="none"/>
    </w:rPr>
  </w:style>
  <w:style w:type="character" w:customStyle="1" w:styleId="110">
    <w:name w:val="Основной текст + 11"/>
    <w:aliases w:val="5 pt2"/>
    <w:basedOn w:val="8"/>
    <w:uiPriority w:val="99"/>
    <w:rsid w:val="00704065"/>
    <w:rPr>
      <w:rFonts w:ascii="Times New Roman" w:hAnsi="Times New Roman" w:cs="Times New Roman"/>
      <w:color w:val="000000"/>
      <w:sz w:val="23"/>
      <w:szCs w:val="23"/>
      <w:u w:val="none"/>
    </w:rPr>
  </w:style>
  <w:style w:type="character" w:customStyle="1" w:styleId="9">
    <w:name w:val="Основной текст + 9"/>
    <w:aliases w:val="5 pt1"/>
    <w:basedOn w:val="8"/>
    <w:uiPriority w:val="99"/>
    <w:rsid w:val="00704065"/>
    <w:rPr>
      <w:rFonts w:ascii="Times New Roman" w:hAnsi="Times New Roman" w:cs="Times New Roman"/>
      <w:color w:val="000000"/>
      <w:sz w:val="19"/>
      <w:szCs w:val="19"/>
      <w:u w:val="none"/>
    </w:rPr>
  </w:style>
  <w:style w:type="character" w:customStyle="1" w:styleId="41">
    <w:name w:val="Основной текст (4)_"/>
    <w:basedOn w:val="a0"/>
    <w:link w:val="42"/>
    <w:uiPriority w:val="99"/>
    <w:locked/>
    <w:rsid w:val="00704065"/>
    <w:rPr>
      <w:rFonts w:ascii="Segoe UI" w:hAnsi="Segoe UI" w:cs="Segoe UI"/>
      <w:sz w:val="15"/>
      <w:szCs w:val="15"/>
      <w:shd w:val="clear" w:color="auto" w:fill="FFFFFF"/>
    </w:rPr>
  </w:style>
  <w:style w:type="paragraph" w:customStyle="1" w:styleId="42">
    <w:name w:val="Основной текст (4)"/>
    <w:basedOn w:val="a"/>
    <w:link w:val="41"/>
    <w:uiPriority w:val="99"/>
    <w:rsid w:val="00704065"/>
    <w:pPr>
      <w:widowControl w:val="0"/>
      <w:shd w:val="clear" w:color="auto" w:fill="FFFFFF"/>
      <w:spacing w:before="420" w:after="0" w:line="240" w:lineRule="atLeast"/>
      <w:jc w:val="both"/>
    </w:pPr>
    <w:rPr>
      <w:rFonts w:ascii="Segoe UI" w:eastAsiaTheme="minorHAnsi" w:hAnsi="Segoe UI" w:cs="Segoe UI"/>
      <w:sz w:val="15"/>
      <w:szCs w:val="15"/>
      <w:lang w:eastAsia="en-US"/>
    </w:rPr>
  </w:style>
  <w:style w:type="character" w:customStyle="1" w:styleId="5">
    <w:name w:val="Основной текст (5)_"/>
    <w:basedOn w:val="a0"/>
    <w:link w:val="50"/>
    <w:uiPriority w:val="99"/>
    <w:locked/>
    <w:rsid w:val="00704065"/>
    <w:rPr>
      <w:rFonts w:ascii="Segoe UI" w:hAnsi="Segoe UI" w:cs="Segoe UI"/>
      <w:sz w:val="14"/>
      <w:szCs w:val="14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704065"/>
    <w:pPr>
      <w:widowControl w:val="0"/>
      <w:shd w:val="clear" w:color="auto" w:fill="FFFFFF"/>
      <w:spacing w:after="60" w:line="240" w:lineRule="atLeast"/>
      <w:jc w:val="both"/>
    </w:pPr>
    <w:rPr>
      <w:rFonts w:ascii="Segoe UI" w:eastAsiaTheme="minorHAnsi" w:hAnsi="Segoe UI" w:cs="Segoe UI"/>
      <w:sz w:val="14"/>
      <w:szCs w:val="14"/>
      <w:lang w:eastAsia="en-US"/>
    </w:rPr>
  </w:style>
  <w:style w:type="character" w:customStyle="1" w:styleId="5TimesNewRoman">
    <w:name w:val="Основной текст (5) + Times New Roman"/>
    <w:aliases w:val="4 pt,Курсив"/>
    <w:basedOn w:val="5"/>
    <w:uiPriority w:val="99"/>
    <w:rsid w:val="00704065"/>
    <w:rPr>
      <w:rFonts w:ascii="Times New Roman" w:hAnsi="Times New Roman" w:cs="Times New Roman"/>
      <w:i/>
      <w:iCs/>
      <w:sz w:val="8"/>
      <w:szCs w:val="8"/>
      <w:shd w:val="clear" w:color="auto" w:fill="FFFFFF"/>
    </w:rPr>
  </w:style>
  <w:style w:type="character" w:customStyle="1" w:styleId="user-accountsubname">
    <w:name w:val="user-account__subname"/>
    <w:rsid w:val="00704065"/>
  </w:style>
  <w:style w:type="character" w:customStyle="1" w:styleId="ad">
    <w:name w:val="Основной текст_"/>
    <w:basedOn w:val="a0"/>
    <w:link w:val="12"/>
    <w:rsid w:val="00704065"/>
    <w:rPr>
      <w:rFonts w:ascii="Times New Roman" w:eastAsia="Times New Roman" w:hAnsi="Times New Roman" w:cs="Times New Roman"/>
      <w:sz w:val="28"/>
      <w:szCs w:val="28"/>
    </w:rPr>
  </w:style>
  <w:style w:type="paragraph" w:customStyle="1" w:styleId="12">
    <w:name w:val="Основной текст1"/>
    <w:basedOn w:val="a"/>
    <w:link w:val="ad"/>
    <w:rsid w:val="00704065"/>
    <w:pPr>
      <w:widowControl w:val="0"/>
      <w:spacing w:after="0" w:line="290" w:lineRule="auto"/>
      <w:ind w:firstLine="400"/>
    </w:pPr>
    <w:rPr>
      <w:rFonts w:ascii="Times New Roman" w:eastAsia="Times New Roman" w:hAnsi="Times New Roman"/>
      <w:sz w:val="28"/>
      <w:szCs w:val="28"/>
      <w:lang w:eastAsia="en-US"/>
    </w:rPr>
  </w:style>
  <w:style w:type="paragraph" w:styleId="ae">
    <w:name w:val="header"/>
    <w:basedOn w:val="a"/>
    <w:link w:val="af"/>
    <w:uiPriority w:val="99"/>
    <w:unhideWhenUsed/>
    <w:rsid w:val="007040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704065"/>
    <w:rPr>
      <w:rFonts w:eastAsiaTheme="minorEastAsia" w:cs="Times New Roman"/>
      <w:lang w:eastAsia="ru-RU"/>
    </w:rPr>
  </w:style>
  <w:style w:type="paragraph" w:styleId="af0">
    <w:name w:val="footer"/>
    <w:basedOn w:val="a"/>
    <w:link w:val="af1"/>
    <w:uiPriority w:val="99"/>
    <w:unhideWhenUsed/>
    <w:rsid w:val="007040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704065"/>
    <w:rPr>
      <w:rFonts w:eastAsiaTheme="minorEastAsia" w:cs="Times New Roman"/>
      <w:lang w:eastAsia="ru-RU"/>
    </w:rPr>
  </w:style>
  <w:style w:type="character" w:customStyle="1" w:styleId="h5">
    <w:name w:val="h5"/>
    <w:basedOn w:val="a0"/>
    <w:rsid w:val="00704065"/>
  </w:style>
  <w:style w:type="character" w:customStyle="1" w:styleId="h4">
    <w:name w:val="h4"/>
    <w:basedOn w:val="a0"/>
    <w:rsid w:val="007040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13" Type="http://schemas.openxmlformats.org/officeDocument/2006/relationships/chart" Target="charts/chart8.xml"/><Relationship Id="rId3" Type="http://schemas.openxmlformats.org/officeDocument/2006/relationships/settings" Target="settings.xml"/><Relationship Id="rId7" Type="http://schemas.openxmlformats.org/officeDocument/2006/relationships/chart" Target="charts/chart2.xml"/><Relationship Id="rId12" Type="http://schemas.openxmlformats.org/officeDocument/2006/relationships/chart" Target="charts/chart7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11" Type="http://schemas.openxmlformats.org/officeDocument/2006/relationships/chart" Target="charts/chart6.xml"/><Relationship Id="rId5" Type="http://schemas.openxmlformats.org/officeDocument/2006/relationships/image" Target="media/image1.emf"/><Relationship Id="rId15" Type="http://schemas.openxmlformats.org/officeDocument/2006/relationships/fontTable" Target="fontTable.xml"/><Relationship Id="rId10" Type="http://schemas.openxmlformats.org/officeDocument/2006/relationships/chart" Target="charts/chart5.xml"/><Relationship Id="rId4" Type="http://schemas.openxmlformats.org/officeDocument/2006/relationships/webSettings" Target="webSettings.xml"/><Relationship Id="rId9" Type="http://schemas.openxmlformats.org/officeDocument/2006/relationships/chart" Target="charts/chart4.xml"/><Relationship Id="rId14" Type="http://schemas.openxmlformats.org/officeDocument/2006/relationships/chart" Target="charts/chart9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6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7.xlsx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8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9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44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4.046242774566474E-2"/>
          <c:y val="4.4827586206896551E-2"/>
          <c:w val="0.86416184971098264"/>
          <c:h val="0.84827586206896555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на "2"</c:v>
                </c:pt>
              </c:strCache>
            </c:strRef>
          </c:tx>
          <c:spPr>
            <a:solidFill>
              <a:srgbClr val="9999FF"/>
            </a:solidFill>
            <a:ln w="949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СОШ №1</c:v>
                </c:pt>
                <c:pt idx="1">
                  <c:v>СОШ №2</c:v>
                </c:pt>
                <c:pt idx="2">
                  <c:v>СОШ №3</c:v>
                </c:pt>
                <c:pt idx="3">
                  <c:v>СОШ №4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1</c:v>
                </c:pt>
                <c:pt idx="1">
                  <c:v>0</c:v>
                </c:pt>
                <c:pt idx="2">
                  <c:v>0</c:v>
                </c:pt>
                <c:pt idx="3">
                  <c:v>3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на "3"</c:v>
                </c:pt>
              </c:strCache>
            </c:strRef>
          </c:tx>
          <c:spPr>
            <a:solidFill>
              <a:srgbClr val="993366"/>
            </a:solidFill>
            <a:ln w="949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СОШ №1</c:v>
                </c:pt>
                <c:pt idx="1">
                  <c:v>СОШ №2</c:v>
                </c:pt>
                <c:pt idx="2">
                  <c:v>СОШ №3</c:v>
                </c:pt>
                <c:pt idx="3">
                  <c:v>СОШ №4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  <c:pt idx="0">
                  <c:v>7</c:v>
                </c:pt>
                <c:pt idx="1">
                  <c:v>3</c:v>
                </c:pt>
                <c:pt idx="2">
                  <c:v>2</c:v>
                </c:pt>
                <c:pt idx="3">
                  <c:v>12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на "4"</c:v>
                </c:pt>
              </c:strCache>
            </c:strRef>
          </c:tx>
          <c:spPr>
            <a:solidFill>
              <a:srgbClr val="FFFFCC"/>
            </a:solidFill>
            <a:ln w="949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СОШ №1</c:v>
                </c:pt>
                <c:pt idx="1">
                  <c:v>СОШ №2</c:v>
                </c:pt>
                <c:pt idx="2">
                  <c:v>СОШ №3</c:v>
                </c:pt>
                <c:pt idx="3">
                  <c:v>СОШ №4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  <c:pt idx="0">
                  <c:v>28</c:v>
                </c:pt>
                <c:pt idx="1">
                  <c:v>20</c:v>
                </c:pt>
                <c:pt idx="2">
                  <c:v>0</c:v>
                </c:pt>
                <c:pt idx="3">
                  <c:v>28</c:v>
                </c:pt>
              </c:numCache>
            </c:numRef>
          </c:val>
        </c:ser>
        <c:ser>
          <c:idx val="3"/>
          <c:order val="3"/>
          <c:tx>
            <c:strRef>
              <c:f>Sheet1!$A$5</c:f>
              <c:strCache>
                <c:ptCount val="1"/>
                <c:pt idx="0">
                  <c:v>на "5"</c:v>
                </c:pt>
              </c:strCache>
            </c:strRef>
          </c:tx>
          <c:spPr>
            <a:solidFill>
              <a:srgbClr val="CCFFFF"/>
            </a:solidFill>
            <a:ln w="949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СОШ №1</c:v>
                </c:pt>
                <c:pt idx="1">
                  <c:v>СОШ №2</c:v>
                </c:pt>
                <c:pt idx="2">
                  <c:v>СОШ №3</c:v>
                </c:pt>
                <c:pt idx="3">
                  <c:v>СОШ №4</c:v>
                </c:pt>
              </c:strCache>
            </c:strRef>
          </c:cat>
          <c:val>
            <c:numRef>
              <c:f>Sheet1!$B$5:$E$5</c:f>
              <c:numCache>
                <c:formatCode>General</c:formatCode>
                <c:ptCount val="4"/>
                <c:pt idx="0">
                  <c:v>12</c:v>
                </c:pt>
                <c:pt idx="1">
                  <c:v>5</c:v>
                </c:pt>
                <c:pt idx="2">
                  <c:v>1</c:v>
                </c:pt>
                <c:pt idx="3">
                  <c:v>13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258900432"/>
        <c:axId val="258898472"/>
        <c:axId val="0"/>
      </c:bar3DChart>
      <c:catAx>
        <c:axId val="258900432"/>
        <c:scaling>
          <c:orientation val="minMax"/>
        </c:scaling>
        <c:delete val="0"/>
        <c:axPos val="b"/>
        <c:majorGridlines>
          <c:spPr>
            <a:ln w="237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low"/>
        <c:spPr>
          <a:ln w="23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598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ru-RU"/>
          </a:p>
        </c:txPr>
        <c:crossAx val="25889847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258898472"/>
        <c:scaling>
          <c:orientation val="minMax"/>
        </c:scaling>
        <c:delete val="0"/>
        <c:axPos val="l"/>
        <c:majorGridlines>
          <c:spPr>
            <a:ln w="237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23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598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258900432"/>
        <c:crosses val="autoZero"/>
        <c:crossBetween val="between"/>
        <c:majorUnit val="1"/>
      </c:valAx>
      <c:spPr>
        <a:noFill/>
        <a:ln w="18998">
          <a:noFill/>
        </a:ln>
      </c:spPr>
    </c:plotArea>
    <c:legend>
      <c:legendPos val="r"/>
      <c:layout>
        <c:manualLayout>
          <c:xMode val="edge"/>
          <c:yMode val="edge"/>
          <c:x val="0.92052023121387283"/>
          <c:y val="0.3896551724137931"/>
          <c:w val="7.3699421965317924E-2"/>
          <c:h val="0.22413793103448276"/>
        </c:manualLayout>
      </c:layout>
      <c:overlay val="0"/>
      <c:spPr>
        <a:noFill/>
        <a:ln w="2375">
          <a:solidFill>
            <a:srgbClr val="000000"/>
          </a:solidFill>
          <a:prstDash val="solid"/>
        </a:ln>
      </c:spPr>
      <c:txPr>
        <a:bodyPr/>
        <a:lstStyle/>
        <a:p>
          <a:pPr>
            <a:defRPr sz="550" b="1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898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45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4.8622366288492709E-2"/>
          <c:y val="7.421875E-2"/>
          <c:w val="0.82658022690437605"/>
          <c:h val="0.765625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на "2"</c:v>
                </c:pt>
              </c:strCache>
            </c:strRef>
          </c:tx>
          <c:spPr>
            <a:solidFill>
              <a:srgbClr val="00FF00"/>
            </a:solidFill>
            <a:ln w="9523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СОШ №1</c:v>
                </c:pt>
                <c:pt idx="1">
                  <c:v>СОШ №2</c:v>
                </c:pt>
                <c:pt idx="2">
                  <c:v>СОШ №3</c:v>
                </c:pt>
                <c:pt idx="3">
                  <c:v>СОШ №4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1</c:v>
                </c:pt>
                <c:pt idx="1">
                  <c:v>0</c:v>
                </c:pt>
                <c:pt idx="2">
                  <c:v>0</c:v>
                </c:pt>
                <c:pt idx="3">
                  <c:v>1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на "3"</c:v>
                </c:pt>
              </c:strCache>
            </c:strRef>
          </c:tx>
          <c:spPr>
            <a:solidFill>
              <a:srgbClr val="FF00FF"/>
            </a:solidFill>
            <a:ln w="9523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СОШ №1</c:v>
                </c:pt>
                <c:pt idx="1">
                  <c:v>СОШ №2</c:v>
                </c:pt>
                <c:pt idx="2">
                  <c:v>СОШ №3</c:v>
                </c:pt>
                <c:pt idx="3">
                  <c:v>СОШ №4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  <c:pt idx="0">
                  <c:v>9</c:v>
                </c:pt>
                <c:pt idx="1">
                  <c:v>7</c:v>
                </c:pt>
                <c:pt idx="2">
                  <c:v>1</c:v>
                </c:pt>
                <c:pt idx="3">
                  <c:v>10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на "4"</c:v>
                </c:pt>
              </c:strCache>
            </c:strRef>
          </c:tx>
          <c:spPr>
            <a:solidFill>
              <a:srgbClr val="993366"/>
            </a:solidFill>
            <a:ln w="9523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СОШ №1</c:v>
                </c:pt>
                <c:pt idx="1">
                  <c:v>СОШ №2</c:v>
                </c:pt>
                <c:pt idx="2">
                  <c:v>СОШ №3</c:v>
                </c:pt>
                <c:pt idx="3">
                  <c:v>СОШ №4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  <c:pt idx="0">
                  <c:v>5</c:v>
                </c:pt>
                <c:pt idx="1">
                  <c:v>4</c:v>
                </c:pt>
                <c:pt idx="2">
                  <c:v>0</c:v>
                </c:pt>
                <c:pt idx="3">
                  <c:v>4</c:v>
                </c:pt>
              </c:numCache>
            </c:numRef>
          </c:val>
        </c:ser>
        <c:ser>
          <c:idx val="3"/>
          <c:order val="3"/>
          <c:tx>
            <c:strRef>
              <c:f>Sheet1!$A$5</c:f>
              <c:strCache>
                <c:ptCount val="1"/>
                <c:pt idx="0">
                  <c:v>на "5"</c:v>
                </c:pt>
              </c:strCache>
            </c:strRef>
          </c:tx>
          <c:spPr>
            <a:solidFill>
              <a:srgbClr val="0000FF"/>
            </a:solidFill>
            <a:ln w="9523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СОШ №1</c:v>
                </c:pt>
                <c:pt idx="1">
                  <c:v>СОШ №2</c:v>
                </c:pt>
                <c:pt idx="2">
                  <c:v>СОШ №3</c:v>
                </c:pt>
                <c:pt idx="3">
                  <c:v>СОШ №4</c:v>
                </c:pt>
              </c:strCache>
            </c:strRef>
          </c:cat>
          <c:val>
            <c:numRef>
              <c:f>Sheet1!$B$5:$E$5</c:f>
              <c:numCache>
                <c:formatCode>General</c:formatCode>
                <c:ptCount val="4"/>
                <c:pt idx="0">
                  <c:v>5</c:v>
                </c:pt>
                <c:pt idx="1">
                  <c:v>1</c:v>
                </c:pt>
                <c:pt idx="2">
                  <c:v>0</c:v>
                </c:pt>
                <c:pt idx="3">
                  <c:v>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258900040"/>
        <c:axId val="258899256"/>
        <c:axId val="0"/>
      </c:bar3DChart>
      <c:catAx>
        <c:axId val="25890004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2381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44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25889925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258899256"/>
        <c:scaling>
          <c:orientation val="minMax"/>
        </c:scaling>
        <c:delete val="0"/>
        <c:axPos val="l"/>
        <c:majorGridlines>
          <c:spPr>
            <a:ln w="2381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2381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44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258900040"/>
        <c:crosses val="autoZero"/>
        <c:crossBetween val="between"/>
        <c:majorUnit val="1"/>
        <c:minorUnit val="0.5"/>
      </c:valAx>
      <c:spPr>
        <a:noFill/>
        <a:ln w="19046">
          <a:noFill/>
        </a:ln>
      </c:spPr>
    </c:plotArea>
    <c:legend>
      <c:legendPos val="r"/>
      <c:layout>
        <c:manualLayout>
          <c:xMode val="edge"/>
          <c:yMode val="edge"/>
          <c:x val="0.89303079416531606"/>
          <c:y val="0.3203125"/>
          <c:w val="0.10048622366288493"/>
          <c:h val="0.36328125"/>
        </c:manualLayout>
      </c:layout>
      <c:overlay val="0"/>
      <c:spPr>
        <a:noFill/>
        <a:ln w="2381">
          <a:solidFill>
            <a:srgbClr val="000000"/>
          </a:solidFill>
          <a:prstDash val="solid"/>
        </a:ln>
      </c:spPr>
      <c:txPr>
        <a:bodyPr/>
        <a:lstStyle/>
        <a:p>
          <a:pPr>
            <a:defRPr sz="776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844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45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4.8622366288492709E-2"/>
          <c:y val="7.421875E-2"/>
          <c:w val="0.82658022690437605"/>
          <c:h val="0.765625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на "2"</c:v>
                </c:pt>
              </c:strCache>
            </c:strRef>
          </c:tx>
          <c:spPr>
            <a:solidFill>
              <a:srgbClr val="00FF00"/>
            </a:solidFill>
            <a:ln w="9523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СОШ №1</c:v>
                </c:pt>
                <c:pt idx="1">
                  <c:v>СОШ №2</c:v>
                </c:pt>
                <c:pt idx="2">
                  <c:v>СОШ №3</c:v>
                </c:pt>
                <c:pt idx="3">
                  <c:v>СОШ №4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1</c:v>
                </c:pt>
                <c:pt idx="1">
                  <c:v>1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на "3"</c:v>
                </c:pt>
              </c:strCache>
            </c:strRef>
          </c:tx>
          <c:spPr>
            <a:solidFill>
              <a:srgbClr val="FF00FF"/>
            </a:solidFill>
            <a:ln w="9523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СОШ №1</c:v>
                </c:pt>
                <c:pt idx="1">
                  <c:v>СОШ №2</c:v>
                </c:pt>
                <c:pt idx="2">
                  <c:v>СОШ №3</c:v>
                </c:pt>
                <c:pt idx="3">
                  <c:v>СОШ №4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  <c:pt idx="0">
                  <c:v>7</c:v>
                </c:pt>
                <c:pt idx="1">
                  <c:v>3</c:v>
                </c:pt>
                <c:pt idx="2">
                  <c:v>0</c:v>
                </c:pt>
                <c:pt idx="3">
                  <c:v>4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на "4"</c:v>
                </c:pt>
              </c:strCache>
            </c:strRef>
          </c:tx>
          <c:spPr>
            <a:solidFill>
              <a:srgbClr val="993366"/>
            </a:solidFill>
            <a:ln w="9523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СОШ №1</c:v>
                </c:pt>
                <c:pt idx="1">
                  <c:v>СОШ №2</c:v>
                </c:pt>
                <c:pt idx="2">
                  <c:v>СОШ №3</c:v>
                </c:pt>
                <c:pt idx="3">
                  <c:v>СОШ №4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  <c:pt idx="0">
                  <c:v>8</c:v>
                </c:pt>
                <c:pt idx="1">
                  <c:v>4</c:v>
                </c:pt>
                <c:pt idx="2">
                  <c:v>1</c:v>
                </c:pt>
                <c:pt idx="3">
                  <c:v>11</c:v>
                </c:pt>
              </c:numCache>
            </c:numRef>
          </c:val>
        </c:ser>
        <c:ser>
          <c:idx val="3"/>
          <c:order val="3"/>
          <c:tx>
            <c:strRef>
              <c:f>Sheet1!$A$5</c:f>
              <c:strCache>
                <c:ptCount val="1"/>
                <c:pt idx="0">
                  <c:v>на "5"</c:v>
                </c:pt>
              </c:strCache>
            </c:strRef>
          </c:tx>
          <c:spPr>
            <a:solidFill>
              <a:srgbClr val="0000FF"/>
            </a:solidFill>
            <a:ln w="9523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СОШ №1</c:v>
                </c:pt>
                <c:pt idx="1">
                  <c:v>СОШ №2</c:v>
                </c:pt>
                <c:pt idx="2">
                  <c:v>СОШ №3</c:v>
                </c:pt>
                <c:pt idx="3">
                  <c:v>СОШ №4</c:v>
                </c:pt>
              </c:strCache>
            </c:strRef>
          </c:cat>
          <c:val>
            <c:numRef>
              <c:f>Sheet1!$B$5:$E$5</c:f>
              <c:numCache>
                <c:formatCode>General</c:formatCode>
                <c:ptCount val="4"/>
                <c:pt idx="0">
                  <c:v>5</c:v>
                </c:pt>
                <c:pt idx="1">
                  <c:v>3</c:v>
                </c:pt>
                <c:pt idx="2">
                  <c:v>0</c:v>
                </c:pt>
                <c:pt idx="3">
                  <c:v>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258901216"/>
        <c:axId val="372451816"/>
        <c:axId val="0"/>
      </c:bar3DChart>
      <c:catAx>
        <c:axId val="25890121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2381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44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37245181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372451816"/>
        <c:scaling>
          <c:orientation val="minMax"/>
        </c:scaling>
        <c:delete val="0"/>
        <c:axPos val="l"/>
        <c:majorGridlines>
          <c:spPr>
            <a:ln w="2381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2381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44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258901216"/>
        <c:crosses val="autoZero"/>
        <c:crossBetween val="between"/>
        <c:majorUnit val="1"/>
        <c:minorUnit val="0.5"/>
      </c:valAx>
      <c:spPr>
        <a:noFill/>
        <a:ln w="19046">
          <a:noFill/>
        </a:ln>
      </c:spPr>
    </c:plotArea>
    <c:legend>
      <c:legendPos val="r"/>
      <c:layout>
        <c:manualLayout>
          <c:xMode val="edge"/>
          <c:yMode val="edge"/>
          <c:x val="0.89303079416531606"/>
          <c:y val="0.3203125"/>
          <c:w val="0.10048622366288493"/>
          <c:h val="0.36328125"/>
        </c:manualLayout>
      </c:layout>
      <c:overlay val="0"/>
      <c:spPr>
        <a:noFill/>
        <a:ln w="2381">
          <a:solidFill>
            <a:srgbClr val="000000"/>
          </a:solidFill>
          <a:prstDash val="solid"/>
        </a:ln>
      </c:spPr>
      <c:txPr>
        <a:bodyPr/>
        <a:lstStyle/>
        <a:p>
          <a:pPr>
            <a:defRPr sz="776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844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45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3.7277147487844407E-2"/>
          <c:y val="7.421875E-2"/>
          <c:w val="0.83792544570502436"/>
          <c:h val="0.765625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на "2"</c:v>
                </c:pt>
              </c:strCache>
            </c:strRef>
          </c:tx>
          <c:spPr>
            <a:solidFill>
              <a:srgbClr val="00FF00"/>
            </a:solidFill>
            <a:ln w="9523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3"/>
                <c:pt idx="0">
                  <c:v>СОШ №1</c:v>
                </c:pt>
                <c:pt idx="1">
                  <c:v>СОШ №2</c:v>
                </c:pt>
                <c:pt idx="2">
                  <c:v>СОШ №4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0</c:v>
                </c:pt>
                <c:pt idx="1">
                  <c:v>0</c:v>
                </c:pt>
                <c:pt idx="2">
                  <c:v>0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на "3"</c:v>
                </c:pt>
              </c:strCache>
            </c:strRef>
          </c:tx>
          <c:spPr>
            <a:solidFill>
              <a:srgbClr val="FF00FF"/>
            </a:solidFill>
            <a:ln w="9523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3"/>
                <c:pt idx="0">
                  <c:v>СОШ №1</c:v>
                </c:pt>
                <c:pt idx="1">
                  <c:v>СОШ №2</c:v>
                </c:pt>
                <c:pt idx="2">
                  <c:v>СОШ №4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  <c:pt idx="0">
                  <c:v>2</c:v>
                </c:pt>
                <c:pt idx="1">
                  <c:v>1</c:v>
                </c:pt>
                <c:pt idx="2">
                  <c:v>3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на "4"</c:v>
                </c:pt>
              </c:strCache>
            </c:strRef>
          </c:tx>
          <c:spPr>
            <a:solidFill>
              <a:srgbClr val="993366"/>
            </a:solidFill>
            <a:ln w="9523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3"/>
                <c:pt idx="0">
                  <c:v>СОШ №1</c:v>
                </c:pt>
                <c:pt idx="1">
                  <c:v>СОШ №2</c:v>
                </c:pt>
                <c:pt idx="2">
                  <c:v>СОШ №4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  <c:pt idx="0">
                  <c:v>0</c:v>
                </c:pt>
                <c:pt idx="1">
                  <c:v>0</c:v>
                </c:pt>
                <c:pt idx="2">
                  <c:v>1</c:v>
                </c:pt>
              </c:numCache>
            </c:numRef>
          </c:val>
        </c:ser>
        <c:ser>
          <c:idx val="3"/>
          <c:order val="3"/>
          <c:tx>
            <c:strRef>
              <c:f>Sheet1!$A$5</c:f>
              <c:strCache>
                <c:ptCount val="1"/>
                <c:pt idx="0">
                  <c:v>на "5"</c:v>
                </c:pt>
              </c:strCache>
            </c:strRef>
          </c:tx>
          <c:spPr>
            <a:solidFill>
              <a:srgbClr val="0000FF"/>
            </a:solidFill>
            <a:ln w="9523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3"/>
                <c:pt idx="0">
                  <c:v>СОШ №1</c:v>
                </c:pt>
                <c:pt idx="1">
                  <c:v>СОШ №2</c:v>
                </c:pt>
                <c:pt idx="2">
                  <c:v>СОШ №4</c:v>
                </c:pt>
              </c:strCache>
            </c:strRef>
          </c:cat>
          <c:val>
            <c:numRef>
              <c:f>Sheet1!$B$5:$E$5</c:f>
              <c:numCache>
                <c:formatCode>General</c:formatCode>
                <c:ptCount val="4"/>
                <c:pt idx="0">
                  <c:v>0</c:v>
                </c:pt>
                <c:pt idx="1">
                  <c:v>0</c:v>
                </c:pt>
                <c:pt idx="2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372454560"/>
        <c:axId val="372455344"/>
        <c:axId val="0"/>
      </c:bar3DChart>
      <c:catAx>
        <c:axId val="372454560"/>
        <c:scaling>
          <c:orientation val="minMax"/>
        </c:scaling>
        <c:delete val="0"/>
        <c:axPos val="b"/>
        <c:majorGridlines>
          <c:spPr>
            <a:ln w="2381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low"/>
        <c:spPr>
          <a:ln w="2381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44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37245534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372455344"/>
        <c:scaling>
          <c:orientation val="minMax"/>
          <c:max val="3"/>
        </c:scaling>
        <c:delete val="0"/>
        <c:axPos val="l"/>
        <c:majorGridlines>
          <c:spPr>
            <a:ln w="2381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2381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44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372454560"/>
        <c:crosses val="autoZero"/>
        <c:crossBetween val="between"/>
        <c:majorUnit val="1"/>
        <c:minorUnit val="0.5"/>
      </c:valAx>
      <c:spPr>
        <a:noFill/>
        <a:ln w="19046">
          <a:noFill/>
        </a:ln>
      </c:spPr>
    </c:plotArea>
    <c:legend>
      <c:legendPos val="r"/>
      <c:layout>
        <c:manualLayout>
          <c:xMode val="edge"/>
          <c:yMode val="edge"/>
          <c:x val="0.89303079416531606"/>
          <c:y val="0.3203125"/>
          <c:w val="0.10048622366288493"/>
          <c:h val="0.36328125"/>
        </c:manualLayout>
      </c:layout>
      <c:overlay val="0"/>
      <c:spPr>
        <a:noFill/>
        <a:ln w="2381">
          <a:solidFill>
            <a:srgbClr val="000000"/>
          </a:solidFill>
          <a:prstDash val="solid"/>
        </a:ln>
      </c:spPr>
      <c:txPr>
        <a:bodyPr/>
        <a:lstStyle/>
        <a:p>
          <a:pPr>
            <a:defRPr sz="776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844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45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3.7277147487844407E-2"/>
          <c:y val="7.421875E-2"/>
          <c:w val="0.83792544570502436"/>
          <c:h val="0.765625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на "2"</c:v>
                </c:pt>
              </c:strCache>
            </c:strRef>
          </c:tx>
          <c:spPr>
            <a:solidFill>
              <a:srgbClr val="00FF00"/>
            </a:solidFill>
            <a:ln w="9523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3"/>
                <c:pt idx="0">
                  <c:v>СОШ №1</c:v>
                </c:pt>
                <c:pt idx="1">
                  <c:v>СОШ №2</c:v>
                </c:pt>
                <c:pt idx="2">
                  <c:v>СОШ №4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0</c:v>
                </c:pt>
                <c:pt idx="1">
                  <c:v>1</c:v>
                </c:pt>
                <c:pt idx="2">
                  <c:v>3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на "3"</c:v>
                </c:pt>
              </c:strCache>
            </c:strRef>
          </c:tx>
          <c:spPr>
            <a:solidFill>
              <a:srgbClr val="FF00FF"/>
            </a:solidFill>
            <a:ln w="9523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3"/>
                <c:pt idx="0">
                  <c:v>СОШ №1</c:v>
                </c:pt>
                <c:pt idx="1">
                  <c:v>СОШ №2</c:v>
                </c:pt>
                <c:pt idx="2">
                  <c:v>СОШ №4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  <c:pt idx="0">
                  <c:v>0</c:v>
                </c:pt>
                <c:pt idx="1">
                  <c:v>1</c:v>
                </c:pt>
                <c:pt idx="2">
                  <c:v>1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на "4"</c:v>
                </c:pt>
              </c:strCache>
            </c:strRef>
          </c:tx>
          <c:spPr>
            <a:solidFill>
              <a:srgbClr val="993366"/>
            </a:solidFill>
            <a:ln w="9523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3"/>
                <c:pt idx="0">
                  <c:v>СОШ №1</c:v>
                </c:pt>
                <c:pt idx="1">
                  <c:v>СОШ №2</c:v>
                </c:pt>
                <c:pt idx="2">
                  <c:v>СОШ №4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  <c:pt idx="0">
                  <c:v>1</c:v>
                </c:pt>
                <c:pt idx="1">
                  <c:v>0</c:v>
                </c:pt>
                <c:pt idx="2">
                  <c:v>1</c:v>
                </c:pt>
              </c:numCache>
            </c:numRef>
          </c:val>
        </c:ser>
        <c:ser>
          <c:idx val="3"/>
          <c:order val="3"/>
          <c:tx>
            <c:strRef>
              <c:f>Sheet1!$A$5</c:f>
              <c:strCache>
                <c:ptCount val="1"/>
                <c:pt idx="0">
                  <c:v>на "5"</c:v>
                </c:pt>
              </c:strCache>
            </c:strRef>
          </c:tx>
          <c:spPr>
            <a:solidFill>
              <a:srgbClr val="0000FF"/>
            </a:solidFill>
            <a:ln w="9523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3"/>
                <c:pt idx="0">
                  <c:v>СОШ №1</c:v>
                </c:pt>
                <c:pt idx="1">
                  <c:v>СОШ №2</c:v>
                </c:pt>
                <c:pt idx="2">
                  <c:v>СОШ №4</c:v>
                </c:pt>
              </c:strCache>
            </c:strRef>
          </c:cat>
          <c:val>
            <c:numRef>
              <c:f>Sheet1!$B$5:$E$5</c:f>
              <c:numCache>
                <c:formatCode>General</c:formatCode>
                <c:ptCount val="4"/>
                <c:pt idx="0">
                  <c:v>0</c:v>
                </c:pt>
                <c:pt idx="1">
                  <c:v>0</c:v>
                </c:pt>
                <c:pt idx="2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372452208"/>
        <c:axId val="372452992"/>
        <c:axId val="0"/>
      </c:bar3DChart>
      <c:catAx>
        <c:axId val="372452208"/>
        <c:scaling>
          <c:orientation val="minMax"/>
        </c:scaling>
        <c:delete val="0"/>
        <c:axPos val="b"/>
        <c:majorGridlines>
          <c:spPr>
            <a:ln w="2381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low"/>
        <c:spPr>
          <a:ln w="2381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44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37245299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372452992"/>
        <c:scaling>
          <c:orientation val="minMax"/>
        </c:scaling>
        <c:delete val="0"/>
        <c:axPos val="l"/>
        <c:majorGridlines>
          <c:spPr>
            <a:ln w="2381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2381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44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372452208"/>
        <c:crosses val="autoZero"/>
        <c:crossBetween val="between"/>
        <c:majorUnit val="1"/>
        <c:minorUnit val="0.5"/>
      </c:valAx>
      <c:spPr>
        <a:noFill/>
        <a:ln w="19046">
          <a:noFill/>
        </a:ln>
      </c:spPr>
    </c:plotArea>
    <c:legend>
      <c:legendPos val="r"/>
      <c:layout>
        <c:manualLayout>
          <c:xMode val="edge"/>
          <c:yMode val="edge"/>
          <c:x val="0.89303079416531606"/>
          <c:y val="0.3203125"/>
          <c:w val="0.10048622366288493"/>
          <c:h val="0.36328125"/>
        </c:manualLayout>
      </c:layout>
      <c:overlay val="0"/>
      <c:spPr>
        <a:noFill/>
        <a:ln w="2381">
          <a:solidFill>
            <a:srgbClr val="000000"/>
          </a:solidFill>
          <a:prstDash val="solid"/>
        </a:ln>
      </c:spPr>
      <c:txPr>
        <a:bodyPr/>
        <a:lstStyle/>
        <a:p>
          <a:pPr>
            <a:defRPr sz="776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844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45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3.7277147487844407E-2"/>
          <c:y val="7.421875E-2"/>
          <c:w val="0.83792544570502436"/>
          <c:h val="0.765625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на "2"</c:v>
                </c:pt>
              </c:strCache>
            </c:strRef>
          </c:tx>
          <c:spPr>
            <a:solidFill>
              <a:srgbClr val="00FF00"/>
            </a:solidFill>
            <a:ln w="9523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3"/>
                <c:pt idx="0">
                  <c:v>СОШ №1</c:v>
                </c:pt>
                <c:pt idx="1">
                  <c:v>СОШ №2</c:v>
                </c:pt>
                <c:pt idx="2">
                  <c:v>СОШ№4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0</c:v>
                </c:pt>
                <c:pt idx="1">
                  <c:v>0</c:v>
                </c:pt>
                <c:pt idx="2">
                  <c:v>1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на "3"</c:v>
                </c:pt>
              </c:strCache>
            </c:strRef>
          </c:tx>
          <c:spPr>
            <a:solidFill>
              <a:srgbClr val="FF00FF"/>
            </a:solidFill>
            <a:ln w="9523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3"/>
                <c:pt idx="0">
                  <c:v>СОШ №1</c:v>
                </c:pt>
                <c:pt idx="1">
                  <c:v>СОШ №2</c:v>
                </c:pt>
                <c:pt idx="2">
                  <c:v>СОШ№4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  <c:pt idx="0">
                  <c:v>1</c:v>
                </c:pt>
                <c:pt idx="1">
                  <c:v>2</c:v>
                </c:pt>
                <c:pt idx="2">
                  <c:v>2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на "4"</c:v>
                </c:pt>
              </c:strCache>
            </c:strRef>
          </c:tx>
          <c:spPr>
            <a:solidFill>
              <a:srgbClr val="993366"/>
            </a:solidFill>
            <a:ln w="9523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3"/>
                <c:pt idx="0">
                  <c:v>СОШ №1</c:v>
                </c:pt>
                <c:pt idx="1">
                  <c:v>СОШ №2</c:v>
                </c:pt>
                <c:pt idx="2">
                  <c:v>СОШ№4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  <c:pt idx="0">
                  <c:v>0</c:v>
                </c:pt>
                <c:pt idx="1">
                  <c:v>0</c:v>
                </c:pt>
                <c:pt idx="2">
                  <c:v>1</c:v>
                </c:pt>
              </c:numCache>
            </c:numRef>
          </c:val>
        </c:ser>
        <c:ser>
          <c:idx val="3"/>
          <c:order val="3"/>
          <c:tx>
            <c:strRef>
              <c:f>Sheet1!$A$5</c:f>
              <c:strCache>
                <c:ptCount val="1"/>
                <c:pt idx="0">
                  <c:v>на "5"</c:v>
                </c:pt>
              </c:strCache>
            </c:strRef>
          </c:tx>
          <c:spPr>
            <a:solidFill>
              <a:srgbClr val="0000FF"/>
            </a:solidFill>
            <a:ln w="9523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3"/>
                <c:pt idx="0">
                  <c:v>СОШ №1</c:v>
                </c:pt>
                <c:pt idx="1">
                  <c:v>СОШ №2</c:v>
                </c:pt>
                <c:pt idx="2">
                  <c:v>СОШ№4</c:v>
                </c:pt>
              </c:strCache>
            </c:strRef>
          </c:cat>
          <c:val>
            <c:numRef>
              <c:f>Sheet1!$B$5:$E$5</c:f>
              <c:numCache>
                <c:formatCode>General</c:formatCode>
                <c:ptCount val="4"/>
                <c:pt idx="0">
                  <c:v>0</c:v>
                </c:pt>
                <c:pt idx="1">
                  <c:v>0</c:v>
                </c:pt>
                <c:pt idx="2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372453384"/>
        <c:axId val="372454168"/>
        <c:axId val="0"/>
      </c:bar3DChart>
      <c:catAx>
        <c:axId val="372453384"/>
        <c:scaling>
          <c:orientation val="minMax"/>
        </c:scaling>
        <c:delete val="0"/>
        <c:axPos val="b"/>
        <c:majorGridlines>
          <c:spPr>
            <a:ln w="2381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low"/>
        <c:spPr>
          <a:ln w="2381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44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37245416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372454168"/>
        <c:scaling>
          <c:orientation val="minMax"/>
        </c:scaling>
        <c:delete val="0"/>
        <c:axPos val="l"/>
        <c:majorGridlines>
          <c:spPr>
            <a:ln w="2381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2381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44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372453384"/>
        <c:crosses val="autoZero"/>
        <c:crossBetween val="between"/>
        <c:majorUnit val="1"/>
        <c:minorUnit val="0.5"/>
      </c:valAx>
      <c:spPr>
        <a:noFill/>
        <a:ln w="19046">
          <a:noFill/>
        </a:ln>
      </c:spPr>
    </c:plotArea>
    <c:legend>
      <c:legendPos val="r"/>
      <c:layout>
        <c:manualLayout>
          <c:xMode val="edge"/>
          <c:yMode val="edge"/>
          <c:x val="0.89303079416531606"/>
          <c:y val="0.3203125"/>
          <c:w val="0.10048622366288493"/>
          <c:h val="0.36328125"/>
        </c:manualLayout>
      </c:layout>
      <c:overlay val="0"/>
      <c:spPr>
        <a:noFill/>
        <a:ln w="2381">
          <a:solidFill>
            <a:srgbClr val="000000"/>
          </a:solidFill>
          <a:prstDash val="solid"/>
        </a:ln>
      </c:spPr>
      <c:txPr>
        <a:bodyPr/>
        <a:lstStyle/>
        <a:p>
          <a:pPr>
            <a:defRPr sz="776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844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47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3.7277147487844407E-2"/>
          <c:y val="7.421875E-2"/>
          <c:w val="0.7925445705024311"/>
          <c:h val="0.765625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кол-во "2"</c:v>
                </c:pt>
              </c:strCache>
            </c:strRef>
          </c:tx>
          <c:spPr>
            <a:solidFill>
              <a:srgbClr val="00FF00"/>
            </a:solidFill>
            <a:ln w="9525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СОШ №1</c:v>
                </c:pt>
                <c:pt idx="1">
                  <c:v>СОШ №2</c:v>
                </c:pt>
                <c:pt idx="2">
                  <c:v>СОШ №3</c:v>
                </c:pt>
                <c:pt idx="3">
                  <c:v>СОШ №4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2</c:v>
                </c:pt>
                <c:pt idx="1">
                  <c:v>4</c:v>
                </c:pt>
                <c:pt idx="2">
                  <c:v>0</c:v>
                </c:pt>
                <c:pt idx="3">
                  <c:v>1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кол-во "3"</c:v>
                </c:pt>
              </c:strCache>
            </c:strRef>
          </c:tx>
          <c:spPr>
            <a:solidFill>
              <a:srgbClr val="FF00FF"/>
            </a:solidFill>
            <a:ln w="9525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СОШ №1</c:v>
                </c:pt>
                <c:pt idx="1">
                  <c:v>СОШ №2</c:v>
                </c:pt>
                <c:pt idx="2">
                  <c:v>СОШ №3</c:v>
                </c:pt>
                <c:pt idx="3">
                  <c:v>СОШ №4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  <c:pt idx="0">
                  <c:v>2</c:v>
                </c:pt>
                <c:pt idx="1">
                  <c:v>5</c:v>
                </c:pt>
                <c:pt idx="2">
                  <c:v>1</c:v>
                </c:pt>
                <c:pt idx="3">
                  <c:v>5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кол-во "4"</c:v>
                </c:pt>
              </c:strCache>
            </c:strRef>
          </c:tx>
          <c:spPr>
            <a:solidFill>
              <a:srgbClr val="993366"/>
            </a:solidFill>
            <a:ln w="9525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СОШ №1</c:v>
                </c:pt>
                <c:pt idx="1">
                  <c:v>СОШ №2</c:v>
                </c:pt>
                <c:pt idx="2">
                  <c:v>СОШ №3</c:v>
                </c:pt>
                <c:pt idx="3">
                  <c:v>СОШ №4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  <c:pt idx="0">
                  <c:v>1</c:v>
                </c:pt>
                <c:pt idx="1">
                  <c:v>2</c:v>
                </c:pt>
                <c:pt idx="2">
                  <c:v>0</c:v>
                </c:pt>
                <c:pt idx="3">
                  <c:v>2</c:v>
                </c:pt>
              </c:numCache>
            </c:numRef>
          </c:val>
        </c:ser>
        <c:ser>
          <c:idx val="3"/>
          <c:order val="3"/>
          <c:tx>
            <c:strRef>
              <c:f>Sheet1!$A$5</c:f>
              <c:strCache>
                <c:ptCount val="1"/>
                <c:pt idx="0">
                  <c:v>кол-во"5"</c:v>
                </c:pt>
              </c:strCache>
            </c:strRef>
          </c:tx>
          <c:spPr>
            <a:solidFill>
              <a:srgbClr val="0000FF"/>
            </a:solidFill>
            <a:ln w="9525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СОШ №1</c:v>
                </c:pt>
                <c:pt idx="1">
                  <c:v>СОШ №2</c:v>
                </c:pt>
                <c:pt idx="2">
                  <c:v>СОШ №3</c:v>
                </c:pt>
                <c:pt idx="3">
                  <c:v>СОШ №4</c:v>
                </c:pt>
              </c:strCache>
            </c:strRef>
          </c:cat>
          <c:val>
            <c:numRef>
              <c:f>Sheet1!$B$5:$E$5</c:f>
              <c:numCache>
                <c:formatCode>General</c:formatCode>
                <c:ptCount val="4"/>
                <c:pt idx="0">
                  <c:v>4</c:v>
                </c:pt>
                <c:pt idx="1">
                  <c:v>0</c:v>
                </c:pt>
                <c:pt idx="2">
                  <c:v>0</c:v>
                </c:pt>
                <c:pt idx="3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317791800"/>
        <c:axId val="317791016"/>
        <c:axId val="0"/>
      </c:bar3DChart>
      <c:catAx>
        <c:axId val="317791800"/>
        <c:scaling>
          <c:orientation val="minMax"/>
        </c:scaling>
        <c:delete val="0"/>
        <c:axPos val="b"/>
        <c:majorGridlines>
          <c:spPr>
            <a:ln w="2381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low"/>
        <c:spPr>
          <a:ln w="2381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44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31779101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317791016"/>
        <c:scaling>
          <c:orientation val="minMax"/>
        </c:scaling>
        <c:delete val="0"/>
        <c:axPos val="l"/>
        <c:majorGridlines>
          <c:spPr>
            <a:ln w="2381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2381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44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317791800"/>
        <c:crosses val="autoZero"/>
        <c:crossBetween val="between"/>
        <c:majorUnit val="1"/>
        <c:minorUnit val="0.5"/>
      </c:valAx>
      <c:spPr>
        <a:noFill/>
        <a:ln w="19050">
          <a:noFill/>
        </a:ln>
      </c:spPr>
    </c:plotArea>
    <c:legend>
      <c:legendPos val="r"/>
      <c:layout>
        <c:manualLayout>
          <c:xMode val="edge"/>
          <c:yMode val="edge"/>
          <c:x val="0.8476499189627229"/>
          <c:y val="0.3203125"/>
          <c:w val="0.14586709886547811"/>
          <c:h val="0.36328125"/>
        </c:manualLayout>
      </c:layout>
      <c:overlay val="0"/>
      <c:spPr>
        <a:noFill/>
        <a:ln w="2381">
          <a:solidFill>
            <a:srgbClr val="000000"/>
          </a:solidFill>
          <a:prstDash val="solid"/>
        </a:ln>
      </c:spPr>
      <c:txPr>
        <a:bodyPr/>
        <a:lstStyle/>
        <a:p>
          <a:pPr>
            <a:defRPr sz="776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844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47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3.7277147487844407E-2"/>
          <c:y val="7.421875E-2"/>
          <c:w val="0.7925445705024311"/>
          <c:h val="0.765625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кол-во "2"</c:v>
                </c:pt>
              </c:strCache>
            </c:strRef>
          </c:tx>
          <c:spPr>
            <a:solidFill>
              <a:srgbClr val="00FF00"/>
            </a:solidFill>
            <a:ln w="9514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3"/>
                <c:pt idx="0">
                  <c:v>СОШ №1</c:v>
                </c:pt>
                <c:pt idx="1">
                  <c:v>СОШ №2</c:v>
                </c:pt>
                <c:pt idx="2">
                  <c:v>СОШ №4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3</c:v>
                </c:pt>
                <c:pt idx="1">
                  <c:v>1</c:v>
                </c:pt>
                <c:pt idx="2">
                  <c:v>1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кол-во "3"</c:v>
                </c:pt>
              </c:strCache>
            </c:strRef>
          </c:tx>
          <c:spPr>
            <a:solidFill>
              <a:srgbClr val="FF00FF"/>
            </a:solidFill>
            <a:ln w="9514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3"/>
                <c:pt idx="0">
                  <c:v>СОШ №1</c:v>
                </c:pt>
                <c:pt idx="1">
                  <c:v>СОШ №2</c:v>
                </c:pt>
                <c:pt idx="2">
                  <c:v>СОШ №4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  <c:pt idx="0">
                  <c:v>1</c:v>
                </c:pt>
                <c:pt idx="1">
                  <c:v>4</c:v>
                </c:pt>
                <c:pt idx="2">
                  <c:v>3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кол-во "4"</c:v>
                </c:pt>
              </c:strCache>
            </c:strRef>
          </c:tx>
          <c:spPr>
            <a:solidFill>
              <a:srgbClr val="993366"/>
            </a:solidFill>
            <a:ln w="9514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3"/>
                <c:pt idx="0">
                  <c:v>СОШ №1</c:v>
                </c:pt>
                <c:pt idx="1">
                  <c:v>СОШ №2</c:v>
                </c:pt>
                <c:pt idx="2">
                  <c:v>СОШ №4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  <c:pt idx="0">
                  <c:v>1</c:v>
                </c:pt>
                <c:pt idx="1">
                  <c:v>2</c:v>
                </c:pt>
                <c:pt idx="2">
                  <c:v>2</c:v>
                </c:pt>
              </c:numCache>
            </c:numRef>
          </c:val>
        </c:ser>
        <c:ser>
          <c:idx val="3"/>
          <c:order val="3"/>
          <c:tx>
            <c:strRef>
              <c:f>Sheet1!$A$5</c:f>
              <c:strCache>
                <c:ptCount val="1"/>
                <c:pt idx="0">
                  <c:v>кол-во"5"</c:v>
                </c:pt>
              </c:strCache>
            </c:strRef>
          </c:tx>
          <c:spPr>
            <a:solidFill>
              <a:srgbClr val="0000FF"/>
            </a:solidFill>
            <a:ln w="9514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3"/>
                <c:pt idx="0">
                  <c:v>СОШ №1</c:v>
                </c:pt>
                <c:pt idx="1">
                  <c:v>СОШ №2</c:v>
                </c:pt>
                <c:pt idx="2">
                  <c:v>СОШ №4</c:v>
                </c:pt>
              </c:strCache>
            </c:strRef>
          </c:cat>
          <c:val>
            <c:numRef>
              <c:f>Sheet1!$B$5:$E$5</c:f>
              <c:numCache>
                <c:formatCode>General</c:formatCode>
                <c:ptCount val="4"/>
                <c:pt idx="0">
                  <c:v>0</c:v>
                </c:pt>
                <c:pt idx="1">
                  <c:v>0</c:v>
                </c:pt>
                <c:pt idx="2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317794152"/>
        <c:axId val="317794544"/>
        <c:axId val="0"/>
      </c:bar3DChart>
      <c:catAx>
        <c:axId val="317794152"/>
        <c:scaling>
          <c:orientation val="minMax"/>
        </c:scaling>
        <c:delete val="0"/>
        <c:axPos val="b"/>
        <c:majorGridlines>
          <c:spPr>
            <a:ln w="2378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low"/>
        <c:spPr>
          <a:ln w="2378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43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31779454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317794544"/>
        <c:scaling>
          <c:orientation val="minMax"/>
        </c:scaling>
        <c:delete val="0"/>
        <c:axPos val="l"/>
        <c:majorGridlines>
          <c:spPr>
            <a:ln w="2378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2378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43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317794152"/>
        <c:crosses val="autoZero"/>
        <c:crossBetween val="between"/>
        <c:majorUnit val="1"/>
        <c:minorUnit val="0.5"/>
      </c:valAx>
      <c:spPr>
        <a:noFill/>
        <a:ln w="19028">
          <a:noFill/>
        </a:ln>
      </c:spPr>
    </c:plotArea>
    <c:legend>
      <c:legendPos val="r"/>
      <c:layout>
        <c:manualLayout>
          <c:xMode val="edge"/>
          <c:yMode val="edge"/>
          <c:x val="0.8476499189627229"/>
          <c:y val="0.3203125"/>
          <c:w val="0.14586709886547811"/>
          <c:h val="0.36328125"/>
        </c:manualLayout>
      </c:layout>
      <c:overlay val="0"/>
      <c:spPr>
        <a:noFill/>
        <a:ln w="2378">
          <a:solidFill>
            <a:srgbClr val="000000"/>
          </a:solidFill>
          <a:prstDash val="solid"/>
        </a:ln>
      </c:spPr>
      <c:txPr>
        <a:bodyPr/>
        <a:lstStyle/>
        <a:p>
          <a:pPr>
            <a:defRPr sz="775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843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47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3.7277147487844407E-2"/>
          <c:y val="7.421875E-2"/>
          <c:w val="0.7925445705024311"/>
          <c:h val="0.765625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кол-во "2"</c:v>
                </c:pt>
              </c:strCache>
            </c:strRef>
          </c:tx>
          <c:spPr>
            <a:solidFill>
              <a:srgbClr val="00FF00"/>
            </a:solidFill>
            <a:ln w="9514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3"/>
                <c:pt idx="0">
                  <c:v>СОШ №1</c:v>
                </c:pt>
                <c:pt idx="1">
                  <c:v>СОШ №2</c:v>
                </c:pt>
                <c:pt idx="2">
                  <c:v>СОШ №4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0</c:v>
                </c:pt>
                <c:pt idx="1">
                  <c:v>0</c:v>
                </c:pt>
                <c:pt idx="2">
                  <c:v>0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кол-во "3"</c:v>
                </c:pt>
              </c:strCache>
            </c:strRef>
          </c:tx>
          <c:spPr>
            <a:solidFill>
              <a:srgbClr val="FF00FF"/>
            </a:solidFill>
            <a:ln w="9514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3"/>
                <c:pt idx="0">
                  <c:v>СОШ №1</c:v>
                </c:pt>
                <c:pt idx="1">
                  <c:v>СОШ №2</c:v>
                </c:pt>
                <c:pt idx="2">
                  <c:v>СОШ №4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  <c:pt idx="0">
                  <c:v>1</c:v>
                </c:pt>
                <c:pt idx="1">
                  <c:v>1</c:v>
                </c:pt>
                <c:pt idx="2">
                  <c:v>0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кол-во "4"</c:v>
                </c:pt>
              </c:strCache>
            </c:strRef>
          </c:tx>
          <c:spPr>
            <a:solidFill>
              <a:srgbClr val="993366"/>
            </a:solidFill>
            <a:ln w="9514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3"/>
                <c:pt idx="0">
                  <c:v>СОШ №1</c:v>
                </c:pt>
                <c:pt idx="1">
                  <c:v>СОШ №2</c:v>
                </c:pt>
                <c:pt idx="2">
                  <c:v>СОШ №4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  <c:pt idx="0">
                  <c:v>0</c:v>
                </c:pt>
                <c:pt idx="1">
                  <c:v>0</c:v>
                </c:pt>
                <c:pt idx="2">
                  <c:v>1</c:v>
                </c:pt>
              </c:numCache>
            </c:numRef>
          </c:val>
        </c:ser>
        <c:ser>
          <c:idx val="3"/>
          <c:order val="3"/>
          <c:tx>
            <c:strRef>
              <c:f>Sheet1!$A$5</c:f>
              <c:strCache>
                <c:ptCount val="1"/>
                <c:pt idx="0">
                  <c:v>кол-во"5"</c:v>
                </c:pt>
              </c:strCache>
            </c:strRef>
          </c:tx>
          <c:spPr>
            <a:solidFill>
              <a:srgbClr val="0000FF"/>
            </a:solidFill>
            <a:ln w="9514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3"/>
                <c:pt idx="0">
                  <c:v>СОШ №1</c:v>
                </c:pt>
                <c:pt idx="1">
                  <c:v>СОШ №2</c:v>
                </c:pt>
                <c:pt idx="2">
                  <c:v>СОШ №4</c:v>
                </c:pt>
              </c:strCache>
            </c:strRef>
          </c:cat>
          <c:val>
            <c:numRef>
              <c:f>Sheet1!$B$5:$E$5</c:f>
              <c:numCache>
                <c:formatCode>General</c:formatCode>
                <c:ptCount val="4"/>
                <c:pt idx="0">
                  <c:v>0</c:v>
                </c:pt>
                <c:pt idx="1">
                  <c:v>0</c:v>
                </c:pt>
                <c:pt idx="2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317792192"/>
        <c:axId val="317793368"/>
        <c:axId val="0"/>
      </c:bar3DChart>
      <c:catAx>
        <c:axId val="317792192"/>
        <c:scaling>
          <c:orientation val="minMax"/>
        </c:scaling>
        <c:delete val="0"/>
        <c:axPos val="b"/>
        <c:majorGridlines>
          <c:spPr>
            <a:ln w="2378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low"/>
        <c:spPr>
          <a:ln w="2378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43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31779336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317793368"/>
        <c:scaling>
          <c:orientation val="minMax"/>
        </c:scaling>
        <c:delete val="0"/>
        <c:axPos val="l"/>
        <c:majorGridlines>
          <c:spPr>
            <a:ln w="2378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2378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43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317792192"/>
        <c:crosses val="autoZero"/>
        <c:crossBetween val="between"/>
        <c:majorUnit val="1"/>
        <c:minorUnit val="0.5"/>
      </c:valAx>
      <c:spPr>
        <a:noFill/>
        <a:ln w="19028">
          <a:noFill/>
        </a:ln>
      </c:spPr>
    </c:plotArea>
    <c:legend>
      <c:legendPos val="r"/>
      <c:layout>
        <c:manualLayout>
          <c:xMode val="edge"/>
          <c:yMode val="edge"/>
          <c:x val="0.8476499189627229"/>
          <c:y val="0.3203125"/>
          <c:w val="0.14586709886547811"/>
          <c:h val="0.36328125"/>
        </c:manualLayout>
      </c:layout>
      <c:overlay val="0"/>
      <c:spPr>
        <a:noFill/>
        <a:ln w="2378">
          <a:solidFill>
            <a:srgbClr val="000000"/>
          </a:solidFill>
          <a:prstDash val="solid"/>
        </a:ln>
      </c:spPr>
      <c:txPr>
        <a:bodyPr/>
        <a:lstStyle/>
        <a:p>
          <a:pPr>
            <a:defRPr sz="775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843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1527</Words>
  <Characters>8709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2022-08-25T07:44:00Z</dcterms:created>
  <dcterms:modified xsi:type="dcterms:W3CDTF">2022-09-26T12:13:00Z</dcterms:modified>
</cp:coreProperties>
</file>